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97" w:rsidRDefault="00FD0C45" w:rsidP="00FD0C45">
      <w:pPr>
        <w:pStyle w:val="a4"/>
        <w:shd w:val="clear" w:color="auto" w:fill="auto"/>
        <w:spacing w:before="0" w:after="0" w:line="240" w:lineRule="exact"/>
        <w:ind w:left="62"/>
        <w:contextualSpacing/>
        <w:jc w:val="center"/>
        <w:rPr>
          <w:rStyle w:val="11"/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>АДМИНИСТРАЦИЯ  ГОРОДСКОГО ПОСЕЛЕНИЯ «ГОРОД АМУРСК»</w:t>
      </w:r>
    </w:p>
    <w:p w:rsidR="00606197" w:rsidRDefault="00FD0C45" w:rsidP="00FD0C45">
      <w:pPr>
        <w:pStyle w:val="a4"/>
        <w:shd w:val="clear" w:color="auto" w:fill="auto"/>
        <w:spacing w:before="0" w:after="0" w:line="240" w:lineRule="exact"/>
        <w:ind w:left="62"/>
        <w:contextualSpacing/>
        <w:jc w:val="center"/>
        <w:rPr>
          <w:rStyle w:val="11"/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>Амурского муниципального района Хабаровского края</w:t>
      </w:r>
    </w:p>
    <w:p w:rsidR="00606197" w:rsidRDefault="00606197" w:rsidP="00FD0C45">
      <w:pPr>
        <w:pStyle w:val="a4"/>
        <w:shd w:val="clear" w:color="auto" w:fill="auto"/>
        <w:spacing w:before="0" w:after="0" w:line="240" w:lineRule="exact"/>
        <w:ind w:left="62"/>
        <w:contextualSpacing/>
        <w:jc w:val="center"/>
        <w:rPr>
          <w:rStyle w:val="11"/>
          <w:color w:val="000000"/>
          <w:sz w:val="28"/>
          <w:szCs w:val="28"/>
        </w:rPr>
      </w:pPr>
    </w:p>
    <w:p w:rsidR="00606197" w:rsidRDefault="00606197" w:rsidP="00FD0C45">
      <w:pPr>
        <w:pStyle w:val="a4"/>
        <w:shd w:val="clear" w:color="auto" w:fill="auto"/>
        <w:spacing w:before="0" w:after="0" w:line="240" w:lineRule="exact"/>
        <w:ind w:left="62"/>
        <w:contextualSpacing/>
        <w:jc w:val="center"/>
        <w:rPr>
          <w:rStyle w:val="11"/>
          <w:color w:val="000000"/>
          <w:sz w:val="28"/>
          <w:szCs w:val="28"/>
        </w:rPr>
      </w:pPr>
    </w:p>
    <w:p w:rsidR="00606197" w:rsidRDefault="00FD0C45" w:rsidP="00FD0C45">
      <w:pPr>
        <w:pStyle w:val="a4"/>
        <w:shd w:val="clear" w:color="auto" w:fill="auto"/>
        <w:spacing w:before="0" w:after="0" w:line="240" w:lineRule="exact"/>
        <w:ind w:left="62"/>
        <w:contextualSpacing/>
        <w:jc w:val="center"/>
        <w:rPr>
          <w:rStyle w:val="11"/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>ПОСТАНОВЛЕНИЕ</w:t>
      </w:r>
    </w:p>
    <w:p w:rsidR="00606197" w:rsidRDefault="00606197" w:rsidP="00FD0C45">
      <w:pPr>
        <w:pStyle w:val="a4"/>
        <w:shd w:val="clear" w:color="auto" w:fill="auto"/>
        <w:spacing w:before="0" w:after="0" w:line="240" w:lineRule="exact"/>
        <w:ind w:left="62"/>
        <w:contextualSpacing/>
        <w:jc w:val="center"/>
        <w:rPr>
          <w:rStyle w:val="11"/>
          <w:color w:val="000000"/>
          <w:sz w:val="28"/>
          <w:szCs w:val="28"/>
        </w:rPr>
      </w:pPr>
    </w:p>
    <w:p w:rsidR="00606197" w:rsidRDefault="00606197" w:rsidP="00FD0C45">
      <w:pPr>
        <w:pStyle w:val="a4"/>
        <w:shd w:val="clear" w:color="auto" w:fill="auto"/>
        <w:spacing w:before="0" w:after="0" w:line="240" w:lineRule="exact"/>
        <w:ind w:left="62"/>
        <w:contextualSpacing/>
        <w:jc w:val="center"/>
        <w:rPr>
          <w:rStyle w:val="11"/>
          <w:color w:val="000000"/>
          <w:sz w:val="28"/>
          <w:szCs w:val="28"/>
        </w:rPr>
      </w:pPr>
    </w:p>
    <w:p w:rsidR="00606197" w:rsidRDefault="00606197" w:rsidP="00606197">
      <w:pPr>
        <w:pStyle w:val="a4"/>
        <w:shd w:val="clear" w:color="auto" w:fill="auto"/>
        <w:spacing w:before="0" w:after="0" w:line="240" w:lineRule="exact"/>
        <w:ind w:left="62"/>
        <w:contextualSpacing/>
        <w:jc w:val="both"/>
        <w:rPr>
          <w:rStyle w:val="11"/>
          <w:color w:val="000000"/>
          <w:sz w:val="28"/>
          <w:szCs w:val="28"/>
        </w:rPr>
      </w:pPr>
    </w:p>
    <w:p w:rsidR="00606197" w:rsidRDefault="00606197" w:rsidP="00606197">
      <w:pPr>
        <w:pStyle w:val="a4"/>
        <w:shd w:val="clear" w:color="auto" w:fill="auto"/>
        <w:spacing w:before="0" w:after="0" w:line="240" w:lineRule="exact"/>
        <w:ind w:left="62"/>
        <w:contextualSpacing/>
        <w:jc w:val="both"/>
        <w:rPr>
          <w:rStyle w:val="11"/>
          <w:color w:val="000000"/>
          <w:sz w:val="28"/>
          <w:szCs w:val="28"/>
        </w:rPr>
      </w:pPr>
    </w:p>
    <w:p w:rsidR="00606197" w:rsidRDefault="00FD0C45" w:rsidP="00606197">
      <w:pPr>
        <w:pStyle w:val="a4"/>
        <w:shd w:val="clear" w:color="auto" w:fill="auto"/>
        <w:spacing w:before="0" w:after="0" w:line="240" w:lineRule="exact"/>
        <w:ind w:left="62"/>
        <w:contextualSpacing/>
        <w:jc w:val="both"/>
        <w:rPr>
          <w:rStyle w:val="11"/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>20.10.2017</w:t>
      </w:r>
      <w:r>
        <w:rPr>
          <w:rStyle w:val="11"/>
          <w:color w:val="000000"/>
          <w:sz w:val="28"/>
          <w:szCs w:val="28"/>
        </w:rPr>
        <w:tab/>
      </w:r>
      <w:r>
        <w:rPr>
          <w:rStyle w:val="11"/>
          <w:color w:val="000000"/>
          <w:sz w:val="28"/>
          <w:szCs w:val="28"/>
        </w:rPr>
        <w:tab/>
      </w:r>
      <w:r>
        <w:rPr>
          <w:rStyle w:val="11"/>
          <w:color w:val="000000"/>
          <w:sz w:val="28"/>
          <w:szCs w:val="28"/>
        </w:rPr>
        <w:tab/>
      </w:r>
      <w:r>
        <w:rPr>
          <w:rStyle w:val="11"/>
          <w:color w:val="000000"/>
          <w:sz w:val="28"/>
          <w:szCs w:val="28"/>
        </w:rPr>
        <w:tab/>
      </w:r>
      <w:r>
        <w:rPr>
          <w:rStyle w:val="11"/>
          <w:color w:val="000000"/>
          <w:sz w:val="28"/>
          <w:szCs w:val="28"/>
        </w:rPr>
        <w:tab/>
      </w:r>
      <w:r>
        <w:rPr>
          <w:rStyle w:val="11"/>
          <w:color w:val="000000"/>
          <w:sz w:val="28"/>
          <w:szCs w:val="28"/>
        </w:rPr>
        <w:tab/>
      </w:r>
      <w:r>
        <w:rPr>
          <w:rStyle w:val="11"/>
          <w:color w:val="000000"/>
          <w:sz w:val="28"/>
          <w:szCs w:val="28"/>
        </w:rPr>
        <w:tab/>
      </w:r>
      <w:r>
        <w:rPr>
          <w:rStyle w:val="11"/>
          <w:color w:val="000000"/>
          <w:sz w:val="28"/>
          <w:szCs w:val="28"/>
        </w:rPr>
        <w:tab/>
      </w:r>
      <w:r>
        <w:rPr>
          <w:rStyle w:val="11"/>
          <w:color w:val="000000"/>
          <w:sz w:val="28"/>
          <w:szCs w:val="28"/>
        </w:rPr>
        <w:tab/>
      </w:r>
      <w:r>
        <w:rPr>
          <w:rStyle w:val="11"/>
          <w:color w:val="000000"/>
          <w:sz w:val="28"/>
          <w:szCs w:val="28"/>
        </w:rPr>
        <w:tab/>
      </w:r>
      <w:r w:rsidR="00D50787">
        <w:rPr>
          <w:rStyle w:val="11"/>
          <w:color w:val="000000"/>
          <w:sz w:val="28"/>
          <w:szCs w:val="28"/>
        </w:rPr>
        <w:t xml:space="preserve">         </w:t>
      </w:r>
      <w:r>
        <w:rPr>
          <w:rStyle w:val="11"/>
          <w:color w:val="000000"/>
          <w:sz w:val="28"/>
          <w:szCs w:val="28"/>
        </w:rPr>
        <w:t>№ 383</w:t>
      </w:r>
    </w:p>
    <w:p w:rsidR="00606197" w:rsidRDefault="00606197" w:rsidP="00606197">
      <w:pPr>
        <w:pStyle w:val="a4"/>
        <w:shd w:val="clear" w:color="auto" w:fill="auto"/>
        <w:spacing w:before="0" w:after="0" w:line="240" w:lineRule="exact"/>
        <w:ind w:left="62"/>
        <w:contextualSpacing/>
        <w:jc w:val="both"/>
        <w:rPr>
          <w:rStyle w:val="11"/>
          <w:color w:val="000000"/>
          <w:sz w:val="28"/>
          <w:szCs w:val="28"/>
        </w:rPr>
      </w:pPr>
    </w:p>
    <w:p w:rsidR="00606197" w:rsidRDefault="00606197" w:rsidP="00606197">
      <w:pPr>
        <w:pStyle w:val="a4"/>
        <w:shd w:val="clear" w:color="auto" w:fill="auto"/>
        <w:spacing w:before="0" w:after="0" w:line="240" w:lineRule="exact"/>
        <w:ind w:left="62"/>
        <w:contextualSpacing/>
        <w:jc w:val="both"/>
        <w:rPr>
          <w:rStyle w:val="11"/>
          <w:color w:val="000000"/>
          <w:sz w:val="28"/>
          <w:szCs w:val="28"/>
        </w:rPr>
      </w:pPr>
    </w:p>
    <w:p w:rsidR="00606197" w:rsidRDefault="00606197" w:rsidP="00606197">
      <w:pPr>
        <w:pStyle w:val="a4"/>
        <w:shd w:val="clear" w:color="auto" w:fill="auto"/>
        <w:spacing w:before="0" w:after="0" w:line="240" w:lineRule="exact"/>
        <w:ind w:left="62"/>
        <w:contextualSpacing/>
        <w:jc w:val="both"/>
        <w:rPr>
          <w:rStyle w:val="11"/>
          <w:color w:val="000000"/>
          <w:sz w:val="28"/>
          <w:szCs w:val="28"/>
        </w:rPr>
      </w:pPr>
      <w:r w:rsidRPr="00C56861">
        <w:rPr>
          <w:rStyle w:val="11"/>
          <w:color w:val="000000"/>
          <w:sz w:val="28"/>
          <w:szCs w:val="28"/>
        </w:rPr>
        <w:t>Об утверждении административного регламента предоставления муниц</w:t>
      </w:r>
      <w:r w:rsidRPr="00C56861">
        <w:rPr>
          <w:rStyle w:val="11"/>
          <w:color w:val="000000"/>
          <w:sz w:val="28"/>
          <w:szCs w:val="28"/>
        </w:rPr>
        <w:t>и</w:t>
      </w:r>
      <w:r w:rsidRPr="00C56861">
        <w:rPr>
          <w:rStyle w:val="11"/>
          <w:color w:val="000000"/>
          <w:sz w:val="28"/>
          <w:szCs w:val="28"/>
        </w:rPr>
        <w:t>пальной услуги «Выдача копий архивных документов, подтверждающих право на владение землей»</w:t>
      </w:r>
    </w:p>
    <w:p w:rsidR="008B0163" w:rsidRPr="00C56861" w:rsidRDefault="008B0163" w:rsidP="00606197">
      <w:pPr>
        <w:pStyle w:val="a4"/>
        <w:shd w:val="clear" w:color="auto" w:fill="auto"/>
        <w:spacing w:before="0" w:after="0" w:line="240" w:lineRule="exact"/>
        <w:ind w:left="62"/>
        <w:contextualSpacing/>
        <w:jc w:val="both"/>
        <w:rPr>
          <w:rStyle w:val="11"/>
          <w:color w:val="000000"/>
          <w:sz w:val="28"/>
          <w:szCs w:val="28"/>
        </w:rPr>
      </w:pPr>
    </w:p>
    <w:p w:rsidR="004053D1" w:rsidRPr="008B0163" w:rsidRDefault="004053D1" w:rsidP="004053D1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proofErr w:type="gramStart"/>
      <w:r w:rsidRPr="008B0163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(в ред. постановлений администрации городского поселения</w:t>
      </w:r>
      <w:proofErr w:type="gramEnd"/>
    </w:p>
    <w:p w:rsidR="008B0163" w:rsidRDefault="004053D1" w:rsidP="008B0163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B0163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«Город Амурск» Амурского муниципального района</w:t>
      </w:r>
      <w:r w:rsidR="008B0163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</w:t>
      </w:r>
      <w:r w:rsidRPr="008B0163">
        <w:rPr>
          <w:rFonts w:ascii="Times New Roman" w:eastAsia="Calibri" w:hAnsi="Times New Roman" w:cs="Times New Roman"/>
          <w:i/>
          <w:sz w:val="28"/>
          <w:szCs w:val="28"/>
        </w:rPr>
        <w:t xml:space="preserve">от </w:t>
      </w:r>
      <w:r w:rsidR="00B01C96" w:rsidRPr="008B0163">
        <w:rPr>
          <w:rFonts w:ascii="Times New Roman" w:eastAsia="Calibri" w:hAnsi="Times New Roman" w:cs="Times New Roman"/>
          <w:i/>
          <w:sz w:val="28"/>
          <w:szCs w:val="28"/>
        </w:rPr>
        <w:t xml:space="preserve">31.08.2018 № 325, </w:t>
      </w:r>
    </w:p>
    <w:p w:rsidR="00EE2421" w:rsidRPr="00EE2421" w:rsidRDefault="00B01C96" w:rsidP="00EE2421">
      <w:pPr>
        <w:suppressAutoHyphens/>
        <w:spacing w:line="24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B0163">
        <w:rPr>
          <w:rFonts w:ascii="Times New Roman" w:eastAsia="Calibri" w:hAnsi="Times New Roman" w:cs="Times New Roman"/>
          <w:i/>
          <w:sz w:val="28"/>
          <w:szCs w:val="28"/>
        </w:rPr>
        <w:t>от 10</w:t>
      </w:r>
      <w:r w:rsidR="004053D1" w:rsidRPr="008B0163">
        <w:rPr>
          <w:rFonts w:ascii="Times New Roman" w:eastAsia="Calibri" w:hAnsi="Times New Roman" w:cs="Times New Roman"/>
          <w:i/>
          <w:sz w:val="28"/>
          <w:szCs w:val="28"/>
        </w:rPr>
        <w:t>.01.2019 № 11</w:t>
      </w:r>
      <w:r w:rsidR="008B0163" w:rsidRPr="008B0163">
        <w:rPr>
          <w:rFonts w:ascii="Times New Roman" w:eastAsia="Calibri" w:hAnsi="Times New Roman" w:cs="Times New Roman"/>
          <w:i/>
          <w:sz w:val="28"/>
          <w:szCs w:val="28"/>
        </w:rPr>
        <w:t>, от 14.04.2021 № 213</w:t>
      </w:r>
      <w:r w:rsidR="00EE2421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EE2421">
        <w:rPr>
          <w:rFonts w:ascii="Times New Roman" w:hAnsi="Times New Roman" w:cs="Times New Roman"/>
          <w:sz w:val="28"/>
          <w:szCs w:val="28"/>
        </w:rPr>
        <w:t xml:space="preserve"> </w:t>
      </w:r>
      <w:r w:rsidR="00EE2421" w:rsidRPr="00EE2421">
        <w:rPr>
          <w:rFonts w:ascii="Times New Roman" w:hAnsi="Times New Roman" w:cs="Times New Roman"/>
          <w:i/>
          <w:sz w:val="28"/>
          <w:szCs w:val="28"/>
        </w:rPr>
        <w:t xml:space="preserve">от 27.02.2026 </w:t>
      </w:r>
      <w:r w:rsidR="00EE2421" w:rsidRPr="00EE2421">
        <w:rPr>
          <w:rFonts w:ascii="Times New Roman" w:hAnsi="Times New Roman" w:cs="Times New Roman"/>
          <w:i/>
          <w:sz w:val="28"/>
          <w:szCs w:val="28"/>
        </w:rPr>
        <w:t>№ 122</w:t>
      </w:r>
      <w:r w:rsidR="00EE2421" w:rsidRPr="00EE2421">
        <w:rPr>
          <w:rFonts w:ascii="Times New Roman" w:hAnsi="Times New Roman" w:cs="Times New Roman"/>
          <w:i/>
          <w:sz w:val="28"/>
          <w:szCs w:val="28"/>
        </w:rPr>
        <w:t>)</w:t>
      </w:r>
    </w:p>
    <w:p w:rsidR="00606197" w:rsidRDefault="00606197" w:rsidP="00606197">
      <w:pPr>
        <w:pStyle w:val="a4"/>
        <w:shd w:val="clear" w:color="auto" w:fill="auto"/>
        <w:spacing w:before="0" w:after="0" w:line="240" w:lineRule="auto"/>
        <w:ind w:left="60"/>
        <w:contextualSpacing/>
        <w:rPr>
          <w:sz w:val="28"/>
          <w:szCs w:val="28"/>
        </w:rPr>
      </w:pPr>
    </w:p>
    <w:p w:rsidR="00606197" w:rsidRPr="00C56861" w:rsidRDefault="00606197" w:rsidP="00606197">
      <w:pPr>
        <w:pStyle w:val="a4"/>
        <w:shd w:val="clear" w:color="auto" w:fill="auto"/>
        <w:spacing w:before="0" w:after="0" w:line="240" w:lineRule="auto"/>
        <w:ind w:left="20" w:right="20" w:firstLine="700"/>
        <w:contextualSpacing/>
        <w:jc w:val="both"/>
        <w:rPr>
          <w:rStyle w:val="11"/>
          <w:color w:val="000000"/>
          <w:sz w:val="28"/>
          <w:szCs w:val="28"/>
        </w:rPr>
      </w:pPr>
      <w:proofErr w:type="gramStart"/>
      <w:r w:rsidRPr="00C56861">
        <w:rPr>
          <w:rStyle w:val="11"/>
          <w:color w:val="000000"/>
          <w:sz w:val="28"/>
          <w:szCs w:val="28"/>
        </w:rPr>
        <w:t>В соответствии с Земельным кодексом Российской Федерации, Фед</w:t>
      </w:r>
      <w:r w:rsidRPr="00C56861">
        <w:rPr>
          <w:rStyle w:val="11"/>
          <w:color w:val="000000"/>
          <w:sz w:val="28"/>
          <w:szCs w:val="28"/>
        </w:rPr>
        <w:t>е</w:t>
      </w:r>
      <w:r w:rsidRPr="00C56861">
        <w:rPr>
          <w:rStyle w:val="11"/>
          <w:color w:val="000000"/>
          <w:sz w:val="28"/>
          <w:szCs w:val="28"/>
        </w:rPr>
        <w:t>ральным законом от 06</w:t>
      </w:r>
      <w:r>
        <w:rPr>
          <w:rStyle w:val="11"/>
          <w:color w:val="000000"/>
          <w:sz w:val="28"/>
          <w:szCs w:val="28"/>
        </w:rPr>
        <w:t xml:space="preserve">  октября </w:t>
      </w:r>
      <w:r w:rsidRPr="00C56861">
        <w:rPr>
          <w:rStyle w:val="11"/>
          <w:color w:val="000000"/>
          <w:sz w:val="28"/>
          <w:szCs w:val="28"/>
        </w:rPr>
        <w:t>2003</w:t>
      </w:r>
      <w:r>
        <w:rPr>
          <w:rStyle w:val="11"/>
          <w:color w:val="000000"/>
          <w:sz w:val="28"/>
          <w:szCs w:val="28"/>
        </w:rPr>
        <w:t xml:space="preserve"> г.</w:t>
      </w:r>
      <w:r w:rsidRPr="00C56861">
        <w:rPr>
          <w:rStyle w:val="11"/>
          <w:color w:val="000000"/>
          <w:sz w:val="28"/>
          <w:szCs w:val="28"/>
        </w:rPr>
        <w:t xml:space="preserve"> № 131-Ф3 «Об общих принципах о</w:t>
      </w:r>
      <w:r w:rsidRPr="00C56861">
        <w:rPr>
          <w:rStyle w:val="11"/>
          <w:color w:val="000000"/>
          <w:sz w:val="28"/>
          <w:szCs w:val="28"/>
        </w:rPr>
        <w:t>р</w:t>
      </w:r>
      <w:r w:rsidRPr="00C56861">
        <w:rPr>
          <w:rStyle w:val="11"/>
          <w:color w:val="000000"/>
          <w:sz w:val="28"/>
          <w:szCs w:val="28"/>
        </w:rPr>
        <w:t>ганизации местного самоуправления в Российской Федерации», Федерал</w:t>
      </w:r>
      <w:r w:rsidRPr="00C56861">
        <w:rPr>
          <w:rStyle w:val="11"/>
          <w:color w:val="000000"/>
          <w:sz w:val="28"/>
          <w:szCs w:val="28"/>
        </w:rPr>
        <w:t>ь</w:t>
      </w:r>
      <w:r w:rsidRPr="00C56861">
        <w:rPr>
          <w:rStyle w:val="11"/>
          <w:color w:val="000000"/>
          <w:sz w:val="28"/>
          <w:szCs w:val="28"/>
        </w:rPr>
        <w:t>ным законом от 27</w:t>
      </w:r>
      <w:r>
        <w:rPr>
          <w:rStyle w:val="11"/>
          <w:color w:val="000000"/>
          <w:sz w:val="28"/>
          <w:szCs w:val="28"/>
        </w:rPr>
        <w:t xml:space="preserve"> июля </w:t>
      </w:r>
      <w:r w:rsidRPr="00C56861">
        <w:rPr>
          <w:rStyle w:val="11"/>
          <w:color w:val="000000"/>
          <w:sz w:val="28"/>
          <w:szCs w:val="28"/>
        </w:rPr>
        <w:t>2010</w:t>
      </w:r>
      <w:r>
        <w:rPr>
          <w:rStyle w:val="11"/>
          <w:color w:val="000000"/>
          <w:sz w:val="28"/>
          <w:szCs w:val="28"/>
        </w:rPr>
        <w:t xml:space="preserve"> г.</w:t>
      </w:r>
      <w:r w:rsidRPr="00C56861">
        <w:rPr>
          <w:rStyle w:val="11"/>
          <w:color w:val="000000"/>
          <w:sz w:val="28"/>
          <w:szCs w:val="28"/>
        </w:rPr>
        <w:t xml:space="preserve"> № 210-ФЗ «Об организации предоставления государственных и муниципальных услуг», Федеральным законом от 22</w:t>
      </w:r>
      <w:r>
        <w:rPr>
          <w:rStyle w:val="11"/>
          <w:color w:val="000000"/>
          <w:sz w:val="28"/>
          <w:szCs w:val="28"/>
        </w:rPr>
        <w:t xml:space="preserve"> о</w:t>
      </w:r>
      <w:r>
        <w:rPr>
          <w:rStyle w:val="11"/>
          <w:color w:val="000000"/>
          <w:sz w:val="28"/>
          <w:szCs w:val="28"/>
        </w:rPr>
        <w:t>к</w:t>
      </w:r>
      <w:r>
        <w:rPr>
          <w:rStyle w:val="11"/>
          <w:color w:val="000000"/>
          <w:sz w:val="28"/>
          <w:szCs w:val="28"/>
        </w:rPr>
        <w:t xml:space="preserve">тября </w:t>
      </w:r>
      <w:r w:rsidRPr="00C56861">
        <w:rPr>
          <w:rStyle w:val="11"/>
          <w:color w:val="000000"/>
          <w:sz w:val="28"/>
          <w:szCs w:val="28"/>
        </w:rPr>
        <w:t xml:space="preserve">2004 </w:t>
      </w:r>
      <w:r>
        <w:rPr>
          <w:rStyle w:val="11"/>
          <w:color w:val="000000"/>
          <w:sz w:val="28"/>
          <w:szCs w:val="28"/>
        </w:rPr>
        <w:t xml:space="preserve">г. </w:t>
      </w:r>
      <w:r w:rsidRPr="00C56861">
        <w:rPr>
          <w:rStyle w:val="11"/>
          <w:color w:val="000000"/>
          <w:sz w:val="28"/>
          <w:szCs w:val="28"/>
        </w:rPr>
        <w:t>№ 125-ФЗ «Об архивном деле в Российской Федерации», Фед</w:t>
      </w:r>
      <w:r w:rsidRPr="00C56861">
        <w:rPr>
          <w:rStyle w:val="11"/>
          <w:color w:val="000000"/>
          <w:sz w:val="28"/>
          <w:szCs w:val="28"/>
        </w:rPr>
        <w:t>е</w:t>
      </w:r>
      <w:r w:rsidRPr="00C56861">
        <w:rPr>
          <w:rStyle w:val="11"/>
          <w:color w:val="000000"/>
          <w:sz w:val="28"/>
          <w:szCs w:val="28"/>
        </w:rPr>
        <w:t>ральным законом от 06</w:t>
      </w:r>
      <w:r>
        <w:rPr>
          <w:rStyle w:val="11"/>
          <w:color w:val="000000"/>
          <w:sz w:val="28"/>
          <w:szCs w:val="28"/>
        </w:rPr>
        <w:t xml:space="preserve"> апреля </w:t>
      </w:r>
      <w:r w:rsidRPr="00C56861">
        <w:rPr>
          <w:rStyle w:val="11"/>
          <w:color w:val="000000"/>
          <w:sz w:val="28"/>
          <w:szCs w:val="28"/>
        </w:rPr>
        <w:t>2011</w:t>
      </w:r>
      <w:r>
        <w:rPr>
          <w:rStyle w:val="11"/>
          <w:color w:val="000000"/>
          <w:sz w:val="28"/>
          <w:szCs w:val="28"/>
        </w:rPr>
        <w:t xml:space="preserve"> г</w:t>
      </w:r>
      <w:proofErr w:type="gramEnd"/>
      <w:r>
        <w:rPr>
          <w:rStyle w:val="11"/>
          <w:color w:val="000000"/>
          <w:sz w:val="28"/>
          <w:szCs w:val="28"/>
        </w:rPr>
        <w:t>.</w:t>
      </w:r>
      <w:r w:rsidRPr="00C56861">
        <w:rPr>
          <w:rStyle w:val="11"/>
          <w:color w:val="000000"/>
          <w:sz w:val="28"/>
          <w:szCs w:val="28"/>
        </w:rPr>
        <w:t xml:space="preserve"> № 63-Ф3 «Об электронной подписи», Федеральным законом от 27</w:t>
      </w:r>
      <w:r>
        <w:rPr>
          <w:rStyle w:val="11"/>
          <w:color w:val="000000"/>
          <w:sz w:val="28"/>
          <w:szCs w:val="28"/>
        </w:rPr>
        <w:t xml:space="preserve"> июля </w:t>
      </w:r>
      <w:r w:rsidRPr="00C56861">
        <w:rPr>
          <w:rStyle w:val="11"/>
          <w:color w:val="000000"/>
          <w:sz w:val="28"/>
          <w:szCs w:val="28"/>
        </w:rPr>
        <w:t>2006</w:t>
      </w:r>
      <w:r>
        <w:rPr>
          <w:rStyle w:val="11"/>
          <w:color w:val="000000"/>
          <w:sz w:val="28"/>
          <w:szCs w:val="28"/>
        </w:rPr>
        <w:t xml:space="preserve"> г.</w:t>
      </w:r>
      <w:r w:rsidRPr="00C56861">
        <w:rPr>
          <w:rStyle w:val="11"/>
          <w:color w:val="000000"/>
          <w:sz w:val="28"/>
          <w:szCs w:val="28"/>
        </w:rPr>
        <w:t xml:space="preserve"> № 152-ФЗ «О персональных да</w:t>
      </w:r>
      <w:r w:rsidRPr="00C56861">
        <w:rPr>
          <w:rStyle w:val="11"/>
          <w:color w:val="000000"/>
          <w:sz w:val="28"/>
          <w:szCs w:val="28"/>
        </w:rPr>
        <w:t>н</w:t>
      </w:r>
      <w:r w:rsidRPr="00C56861">
        <w:rPr>
          <w:rStyle w:val="11"/>
          <w:color w:val="000000"/>
          <w:sz w:val="28"/>
          <w:szCs w:val="28"/>
        </w:rPr>
        <w:t>ных», постановлением Правительства Российской Федерации от 25</w:t>
      </w:r>
      <w:r>
        <w:rPr>
          <w:rStyle w:val="11"/>
          <w:color w:val="000000"/>
          <w:sz w:val="28"/>
          <w:szCs w:val="28"/>
        </w:rPr>
        <w:t xml:space="preserve"> июня </w:t>
      </w:r>
      <w:r w:rsidRPr="00C56861">
        <w:rPr>
          <w:rStyle w:val="11"/>
          <w:color w:val="000000"/>
          <w:sz w:val="28"/>
          <w:szCs w:val="28"/>
        </w:rPr>
        <w:t>2012</w:t>
      </w:r>
      <w:r>
        <w:rPr>
          <w:rStyle w:val="11"/>
          <w:color w:val="000000"/>
          <w:sz w:val="28"/>
          <w:szCs w:val="28"/>
        </w:rPr>
        <w:t xml:space="preserve"> г.</w:t>
      </w:r>
      <w:r w:rsidRPr="00C56861">
        <w:rPr>
          <w:rStyle w:val="11"/>
          <w:color w:val="000000"/>
          <w:sz w:val="28"/>
          <w:szCs w:val="28"/>
        </w:rPr>
        <w:t xml:space="preserve"> № 634 «О видах электронной подписи, использование которых д</w:t>
      </w:r>
      <w:r w:rsidRPr="00C56861">
        <w:rPr>
          <w:rStyle w:val="11"/>
          <w:color w:val="000000"/>
          <w:sz w:val="28"/>
          <w:szCs w:val="28"/>
        </w:rPr>
        <w:t>о</w:t>
      </w:r>
      <w:r w:rsidRPr="00C56861">
        <w:rPr>
          <w:rStyle w:val="11"/>
          <w:color w:val="000000"/>
          <w:sz w:val="28"/>
          <w:szCs w:val="28"/>
        </w:rPr>
        <w:t xml:space="preserve">пускается при обращении за получением государственных и муниципальных услуг»», </w:t>
      </w:r>
    </w:p>
    <w:p w:rsidR="00606197" w:rsidRDefault="00606197" w:rsidP="00606197">
      <w:pPr>
        <w:pStyle w:val="a4"/>
        <w:shd w:val="clear" w:color="auto" w:fill="auto"/>
        <w:spacing w:before="0" w:after="0" w:line="240" w:lineRule="auto"/>
        <w:ind w:right="20"/>
        <w:contextualSpacing/>
        <w:jc w:val="both"/>
        <w:rPr>
          <w:rStyle w:val="11"/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>ПОСТАНОВЛЯЮ</w:t>
      </w:r>
      <w:r w:rsidRPr="00C56861">
        <w:rPr>
          <w:rStyle w:val="11"/>
          <w:color w:val="000000"/>
          <w:sz w:val="28"/>
          <w:szCs w:val="28"/>
        </w:rPr>
        <w:t>:</w:t>
      </w:r>
      <w:r>
        <w:rPr>
          <w:rStyle w:val="11"/>
          <w:color w:val="000000"/>
          <w:sz w:val="28"/>
          <w:szCs w:val="28"/>
        </w:rPr>
        <w:t xml:space="preserve"> </w:t>
      </w:r>
    </w:p>
    <w:p w:rsidR="00606197" w:rsidRDefault="00606197" w:rsidP="00606197">
      <w:pPr>
        <w:pStyle w:val="a4"/>
        <w:shd w:val="clear" w:color="auto" w:fill="auto"/>
        <w:spacing w:before="0" w:after="0" w:line="240" w:lineRule="auto"/>
        <w:ind w:right="20"/>
        <w:contextualSpacing/>
        <w:jc w:val="both"/>
        <w:rPr>
          <w:rStyle w:val="11"/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 xml:space="preserve"> </w:t>
      </w:r>
      <w:r>
        <w:rPr>
          <w:rStyle w:val="11"/>
          <w:color w:val="000000"/>
          <w:sz w:val="28"/>
          <w:szCs w:val="28"/>
        </w:rPr>
        <w:tab/>
      </w:r>
      <w:r w:rsidRPr="00C56861">
        <w:rPr>
          <w:rStyle w:val="11"/>
          <w:color w:val="000000"/>
          <w:sz w:val="28"/>
          <w:szCs w:val="28"/>
        </w:rPr>
        <w:t>1. Утвердить административный регламент предоставления муниц</w:t>
      </w:r>
      <w:r w:rsidRPr="00C56861">
        <w:rPr>
          <w:rStyle w:val="11"/>
          <w:color w:val="000000"/>
          <w:sz w:val="28"/>
          <w:szCs w:val="28"/>
        </w:rPr>
        <w:t>и</w:t>
      </w:r>
      <w:r w:rsidRPr="00C56861">
        <w:rPr>
          <w:rStyle w:val="11"/>
          <w:color w:val="000000"/>
          <w:sz w:val="28"/>
          <w:szCs w:val="28"/>
        </w:rPr>
        <w:t xml:space="preserve">пальной услуги «Выдача копий архивных документов, подтверждающих право на владение землей»  </w:t>
      </w:r>
    </w:p>
    <w:p w:rsidR="00606197" w:rsidRDefault="00606197" w:rsidP="00606197">
      <w:pPr>
        <w:pStyle w:val="a4"/>
        <w:shd w:val="clear" w:color="auto" w:fill="auto"/>
        <w:spacing w:before="0" w:after="0" w:line="240" w:lineRule="auto"/>
        <w:ind w:right="20" w:firstLine="680"/>
        <w:contextualSpacing/>
        <w:jc w:val="both"/>
        <w:rPr>
          <w:sz w:val="28"/>
          <w:szCs w:val="28"/>
        </w:rPr>
      </w:pPr>
      <w:r w:rsidRPr="00C56861">
        <w:rPr>
          <w:sz w:val="28"/>
          <w:szCs w:val="28"/>
        </w:rPr>
        <w:t>2. Организационно-методическому отделу (Колесников Р.В.) опубл</w:t>
      </w:r>
      <w:r w:rsidRPr="00C56861">
        <w:rPr>
          <w:sz w:val="28"/>
          <w:szCs w:val="28"/>
        </w:rPr>
        <w:t>и</w:t>
      </w:r>
      <w:r w:rsidRPr="00C56861">
        <w:rPr>
          <w:sz w:val="28"/>
          <w:szCs w:val="28"/>
        </w:rPr>
        <w:t>ковать настоящее постановление в установленном порядке и разместить на официальном сайте администрации городского поселения «Город Амурск».</w:t>
      </w:r>
    </w:p>
    <w:p w:rsidR="00606197" w:rsidRDefault="00606197" w:rsidP="00606197">
      <w:pPr>
        <w:pStyle w:val="a4"/>
        <w:shd w:val="clear" w:color="auto" w:fill="auto"/>
        <w:spacing w:before="0" w:after="0" w:line="240" w:lineRule="auto"/>
        <w:ind w:right="20" w:firstLine="680"/>
        <w:contextualSpacing/>
        <w:jc w:val="both"/>
        <w:rPr>
          <w:sz w:val="28"/>
          <w:szCs w:val="28"/>
        </w:rPr>
      </w:pPr>
      <w:r w:rsidRPr="00C56861">
        <w:rPr>
          <w:sz w:val="28"/>
          <w:szCs w:val="28"/>
        </w:rPr>
        <w:t xml:space="preserve">3. </w:t>
      </w:r>
      <w:proofErr w:type="gramStart"/>
      <w:r w:rsidRPr="00C56861">
        <w:rPr>
          <w:sz w:val="28"/>
          <w:szCs w:val="28"/>
        </w:rPr>
        <w:t>Контроль за</w:t>
      </w:r>
      <w:proofErr w:type="gramEnd"/>
      <w:r w:rsidRPr="00C56861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экономическому развитию С.В. </w:t>
      </w:r>
      <w:proofErr w:type="spellStart"/>
      <w:r w:rsidRPr="00C56861">
        <w:rPr>
          <w:sz w:val="28"/>
          <w:szCs w:val="28"/>
        </w:rPr>
        <w:t>Байд</w:t>
      </w:r>
      <w:r w:rsidRPr="00C56861">
        <w:rPr>
          <w:sz w:val="28"/>
          <w:szCs w:val="28"/>
        </w:rPr>
        <w:t>а</w:t>
      </w:r>
      <w:r w:rsidRPr="00C56861">
        <w:rPr>
          <w:sz w:val="28"/>
          <w:szCs w:val="28"/>
        </w:rPr>
        <w:t>кова</w:t>
      </w:r>
      <w:proofErr w:type="spellEnd"/>
      <w:r w:rsidRPr="00C5686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06197" w:rsidRDefault="00606197" w:rsidP="00606197">
      <w:pPr>
        <w:pStyle w:val="a4"/>
        <w:shd w:val="clear" w:color="auto" w:fill="auto"/>
        <w:spacing w:before="0" w:after="0" w:line="240" w:lineRule="auto"/>
        <w:ind w:right="20" w:firstLine="680"/>
        <w:contextualSpacing/>
        <w:jc w:val="both"/>
        <w:rPr>
          <w:sz w:val="28"/>
          <w:szCs w:val="28"/>
        </w:rPr>
      </w:pPr>
      <w:r w:rsidRPr="00C56861">
        <w:rPr>
          <w:sz w:val="28"/>
          <w:szCs w:val="28"/>
        </w:rPr>
        <w:t xml:space="preserve">4. </w:t>
      </w:r>
      <w:r>
        <w:rPr>
          <w:sz w:val="28"/>
          <w:szCs w:val="28"/>
        </w:rPr>
        <w:t>Настоящее п</w:t>
      </w:r>
      <w:r w:rsidRPr="00C56861">
        <w:rPr>
          <w:sz w:val="28"/>
          <w:szCs w:val="28"/>
        </w:rPr>
        <w:t>остановление вступает в силу после официального опубликования.</w:t>
      </w:r>
      <w:r>
        <w:rPr>
          <w:sz w:val="28"/>
          <w:szCs w:val="28"/>
        </w:rPr>
        <w:t xml:space="preserve"> </w:t>
      </w:r>
    </w:p>
    <w:p w:rsidR="00606197" w:rsidRDefault="00606197" w:rsidP="00606197">
      <w:pPr>
        <w:pStyle w:val="a4"/>
        <w:shd w:val="clear" w:color="auto" w:fill="auto"/>
        <w:spacing w:before="0" w:after="0" w:line="240" w:lineRule="auto"/>
        <w:ind w:right="20"/>
        <w:contextualSpacing/>
        <w:jc w:val="both"/>
        <w:rPr>
          <w:sz w:val="28"/>
          <w:szCs w:val="28"/>
        </w:rPr>
      </w:pPr>
    </w:p>
    <w:p w:rsidR="00606197" w:rsidRDefault="00606197" w:rsidP="00606197">
      <w:pPr>
        <w:pStyle w:val="a4"/>
        <w:shd w:val="clear" w:color="auto" w:fill="auto"/>
        <w:spacing w:before="0" w:after="0" w:line="240" w:lineRule="auto"/>
        <w:ind w:right="20"/>
        <w:contextualSpacing/>
        <w:jc w:val="both"/>
        <w:rPr>
          <w:sz w:val="28"/>
          <w:szCs w:val="28"/>
        </w:rPr>
      </w:pPr>
    </w:p>
    <w:p w:rsidR="00606197" w:rsidRDefault="00606197" w:rsidP="008B0163">
      <w:pPr>
        <w:pStyle w:val="a4"/>
        <w:shd w:val="clear" w:color="auto" w:fill="auto"/>
        <w:spacing w:before="0" w:after="0" w:line="240" w:lineRule="exact"/>
        <w:ind w:right="2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И.о.</w:t>
      </w:r>
      <w:r w:rsidR="008B0163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C56861">
        <w:rPr>
          <w:sz w:val="28"/>
          <w:szCs w:val="28"/>
        </w:rPr>
        <w:t>лав</w:t>
      </w:r>
      <w:r>
        <w:rPr>
          <w:sz w:val="28"/>
          <w:szCs w:val="28"/>
        </w:rPr>
        <w:t>ы администрации</w:t>
      </w:r>
    </w:p>
    <w:p w:rsidR="00606197" w:rsidRDefault="00606197" w:rsidP="008B0163">
      <w:pPr>
        <w:pStyle w:val="a4"/>
        <w:shd w:val="clear" w:color="auto" w:fill="auto"/>
        <w:spacing w:before="0" w:after="0" w:line="240" w:lineRule="exact"/>
        <w:ind w:right="23"/>
        <w:contextualSpacing/>
        <w:jc w:val="both"/>
        <w:rPr>
          <w:sz w:val="28"/>
          <w:szCs w:val="28"/>
        </w:rPr>
        <w:sectPr w:rsidR="00606197" w:rsidSect="00606197">
          <w:footerReference w:type="even" r:id="rId8"/>
          <w:footerReference w:type="default" r:id="rId9"/>
          <w:type w:val="continuous"/>
          <w:pgSz w:w="11909" w:h="16838"/>
          <w:pgMar w:top="1134" w:right="567" w:bottom="1134" w:left="1985" w:header="454" w:footer="6" w:gutter="0"/>
          <w:cols w:space="720"/>
          <w:noEndnote/>
          <w:docGrid w:linePitch="360"/>
        </w:sectPr>
      </w:pPr>
      <w:r w:rsidRPr="00C56861">
        <w:rPr>
          <w:sz w:val="28"/>
          <w:szCs w:val="28"/>
        </w:rPr>
        <w:t xml:space="preserve">городского поселения                                      </w:t>
      </w:r>
      <w:bookmarkStart w:id="0" w:name="bookmark4"/>
      <w:r>
        <w:rPr>
          <w:sz w:val="28"/>
          <w:szCs w:val="28"/>
        </w:rPr>
        <w:t xml:space="preserve">                        К.С. Бобров </w:t>
      </w:r>
    </w:p>
    <w:p w:rsidR="00606197" w:rsidRDefault="00606197" w:rsidP="00606197">
      <w:pPr>
        <w:pStyle w:val="a4"/>
        <w:shd w:val="clear" w:color="auto" w:fill="auto"/>
        <w:spacing w:before="0" w:after="0" w:line="240" w:lineRule="auto"/>
        <w:ind w:left="5387" w:right="20"/>
        <w:contextualSpacing/>
        <w:jc w:val="center"/>
        <w:rPr>
          <w:sz w:val="28"/>
          <w:szCs w:val="28"/>
        </w:rPr>
      </w:pPr>
      <w:r w:rsidRPr="00C56861">
        <w:rPr>
          <w:sz w:val="28"/>
          <w:szCs w:val="28"/>
        </w:rPr>
        <w:lastRenderedPageBreak/>
        <w:t>УТВЕРЖДЕН</w:t>
      </w:r>
    </w:p>
    <w:p w:rsidR="00606197" w:rsidRDefault="00606197" w:rsidP="00606197">
      <w:pPr>
        <w:pStyle w:val="a4"/>
        <w:shd w:val="clear" w:color="auto" w:fill="auto"/>
        <w:spacing w:before="120" w:after="0" w:line="240" w:lineRule="exact"/>
        <w:ind w:left="5245" w:right="23"/>
        <w:jc w:val="center"/>
        <w:rPr>
          <w:sz w:val="28"/>
          <w:szCs w:val="28"/>
        </w:rPr>
      </w:pPr>
      <w:r w:rsidRPr="00C56861">
        <w:rPr>
          <w:sz w:val="28"/>
          <w:szCs w:val="28"/>
        </w:rPr>
        <w:t>постановлением администрации</w:t>
      </w:r>
    </w:p>
    <w:p w:rsidR="00606197" w:rsidRDefault="00606197" w:rsidP="00606197">
      <w:pPr>
        <w:pStyle w:val="a4"/>
        <w:shd w:val="clear" w:color="auto" w:fill="auto"/>
        <w:spacing w:before="0" w:after="0" w:line="240" w:lineRule="exact"/>
        <w:ind w:left="5245" w:right="23"/>
        <w:contextualSpacing/>
        <w:jc w:val="center"/>
        <w:rPr>
          <w:sz w:val="28"/>
          <w:szCs w:val="28"/>
        </w:rPr>
      </w:pPr>
      <w:r w:rsidRPr="00C56861">
        <w:rPr>
          <w:sz w:val="28"/>
          <w:szCs w:val="28"/>
        </w:rPr>
        <w:t>городского поселения</w:t>
      </w:r>
    </w:p>
    <w:p w:rsidR="00606197" w:rsidRDefault="00606197" w:rsidP="00606197">
      <w:pPr>
        <w:pStyle w:val="a4"/>
        <w:shd w:val="clear" w:color="auto" w:fill="auto"/>
        <w:spacing w:before="0" w:after="0" w:line="240" w:lineRule="exact"/>
        <w:ind w:left="5245" w:right="23"/>
        <w:contextualSpacing/>
        <w:jc w:val="center"/>
        <w:rPr>
          <w:sz w:val="28"/>
          <w:szCs w:val="28"/>
        </w:rPr>
      </w:pPr>
      <w:r w:rsidRPr="00C56861">
        <w:rPr>
          <w:sz w:val="28"/>
          <w:szCs w:val="28"/>
        </w:rPr>
        <w:t>«Город Амурск»</w:t>
      </w:r>
    </w:p>
    <w:p w:rsidR="00606197" w:rsidRDefault="00606197" w:rsidP="00606197">
      <w:pPr>
        <w:pStyle w:val="a4"/>
        <w:shd w:val="clear" w:color="auto" w:fill="auto"/>
        <w:spacing w:before="120" w:after="0" w:line="240" w:lineRule="exact"/>
        <w:ind w:left="5245" w:right="23"/>
        <w:jc w:val="center"/>
        <w:rPr>
          <w:sz w:val="28"/>
          <w:szCs w:val="28"/>
        </w:rPr>
      </w:pPr>
      <w:r w:rsidRPr="00C56861">
        <w:rPr>
          <w:sz w:val="28"/>
          <w:szCs w:val="28"/>
        </w:rPr>
        <w:t xml:space="preserve">от </w:t>
      </w:r>
      <w:r w:rsidR="00FD0C45">
        <w:rPr>
          <w:sz w:val="28"/>
          <w:szCs w:val="28"/>
        </w:rPr>
        <w:t>20.10.2017</w:t>
      </w:r>
      <w:r>
        <w:rPr>
          <w:sz w:val="28"/>
          <w:szCs w:val="28"/>
        </w:rPr>
        <w:t xml:space="preserve"> </w:t>
      </w:r>
      <w:r w:rsidRPr="00C56861">
        <w:rPr>
          <w:sz w:val="28"/>
          <w:szCs w:val="28"/>
        </w:rPr>
        <w:t>№</w:t>
      </w:r>
      <w:r w:rsidR="00FD0C45">
        <w:rPr>
          <w:sz w:val="28"/>
          <w:szCs w:val="28"/>
        </w:rPr>
        <w:t xml:space="preserve"> 383</w:t>
      </w:r>
    </w:p>
    <w:p w:rsidR="00606197" w:rsidRDefault="00606197" w:rsidP="00606197">
      <w:pPr>
        <w:pStyle w:val="a4"/>
        <w:shd w:val="clear" w:color="auto" w:fill="auto"/>
        <w:spacing w:before="0" w:after="0" w:line="240" w:lineRule="auto"/>
        <w:ind w:right="20"/>
        <w:contextualSpacing/>
        <w:jc w:val="both"/>
        <w:rPr>
          <w:sz w:val="28"/>
          <w:szCs w:val="28"/>
        </w:rPr>
      </w:pPr>
    </w:p>
    <w:p w:rsidR="00606197" w:rsidRDefault="00606197" w:rsidP="00606197">
      <w:pPr>
        <w:pStyle w:val="a4"/>
        <w:shd w:val="clear" w:color="auto" w:fill="auto"/>
        <w:spacing w:before="0" w:after="0" w:line="240" w:lineRule="auto"/>
        <w:ind w:right="20"/>
        <w:contextualSpacing/>
        <w:jc w:val="both"/>
        <w:rPr>
          <w:sz w:val="28"/>
          <w:szCs w:val="28"/>
        </w:rPr>
      </w:pPr>
    </w:p>
    <w:p w:rsidR="00606197" w:rsidRDefault="00606197" w:rsidP="00606197">
      <w:pPr>
        <w:pStyle w:val="a4"/>
        <w:shd w:val="clear" w:color="auto" w:fill="auto"/>
        <w:spacing w:before="0" w:after="0" w:line="240" w:lineRule="exact"/>
        <w:ind w:right="23"/>
        <w:contextualSpacing/>
        <w:jc w:val="center"/>
        <w:rPr>
          <w:sz w:val="28"/>
          <w:szCs w:val="28"/>
        </w:rPr>
      </w:pPr>
      <w:r w:rsidRPr="00C56861">
        <w:rPr>
          <w:sz w:val="28"/>
          <w:szCs w:val="28"/>
        </w:rPr>
        <w:t>АДМИНИСТРАТИВНЫЙ РЕГЛАМЕНТ</w:t>
      </w:r>
    </w:p>
    <w:p w:rsidR="00606197" w:rsidRDefault="00606197" w:rsidP="00606197">
      <w:pPr>
        <w:pStyle w:val="a4"/>
        <w:shd w:val="clear" w:color="auto" w:fill="auto"/>
        <w:spacing w:before="120" w:after="0" w:line="240" w:lineRule="exact"/>
        <w:ind w:right="23"/>
        <w:jc w:val="center"/>
        <w:rPr>
          <w:sz w:val="28"/>
          <w:szCs w:val="28"/>
        </w:rPr>
      </w:pPr>
      <w:r w:rsidRPr="00C56861">
        <w:rPr>
          <w:sz w:val="28"/>
          <w:szCs w:val="28"/>
        </w:rPr>
        <w:t xml:space="preserve">по предоставлению муниципальной услуги </w:t>
      </w:r>
    </w:p>
    <w:p w:rsidR="008B0163" w:rsidRDefault="00606197" w:rsidP="00606197">
      <w:pPr>
        <w:pStyle w:val="a4"/>
        <w:shd w:val="clear" w:color="auto" w:fill="auto"/>
        <w:spacing w:before="0" w:after="0" w:line="240" w:lineRule="exact"/>
        <w:ind w:right="23"/>
        <w:contextualSpacing/>
        <w:jc w:val="center"/>
        <w:rPr>
          <w:sz w:val="28"/>
          <w:szCs w:val="28"/>
        </w:rPr>
      </w:pPr>
      <w:r w:rsidRPr="00C56861">
        <w:rPr>
          <w:sz w:val="28"/>
          <w:szCs w:val="28"/>
        </w:rPr>
        <w:t xml:space="preserve">«выдача копий архивных документов, подтверждающих </w:t>
      </w:r>
    </w:p>
    <w:p w:rsidR="00606197" w:rsidRDefault="00606197" w:rsidP="00606197">
      <w:pPr>
        <w:pStyle w:val="a4"/>
        <w:shd w:val="clear" w:color="auto" w:fill="auto"/>
        <w:spacing w:before="0" w:after="0" w:line="240" w:lineRule="exact"/>
        <w:ind w:right="23"/>
        <w:contextualSpacing/>
        <w:jc w:val="center"/>
        <w:rPr>
          <w:sz w:val="28"/>
          <w:szCs w:val="28"/>
        </w:rPr>
      </w:pPr>
      <w:r w:rsidRPr="00C56861">
        <w:rPr>
          <w:sz w:val="28"/>
          <w:szCs w:val="28"/>
        </w:rPr>
        <w:t>право на владение землей»</w:t>
      </w:r>
    </w:p>
    <w:p w:rsidR="004053D1" w:rsidRPr="00C56861" w:rsidRDefault="004053D1" w:rsidP="00606197">
      <w:pPr>
        <w:pStyle w:val="a4"/>
        <w:shd w:val="clear" w:color="auto" w:fill="auto"/>
        <w:spacing w:before="0" w:after="0" w:line="240" w:lineRule="exact"/>
        <w:ind w:right="23"/>
        <w:contextualSpacing/>
        <w:jc w:val="center"/>
        <w:rPr>
          <w:color w:val="000000"/>
          <w:sz w:val="28"/>
          <w:szCs w:val="28"/>
        </w:rPr>
      </w:pPr>
    </w:p>
    <w:p w:rsidR="00EE2421" w:rsidRPr="00EE2421" w:rsidRDefault="004053D1" w:rsidP="00EE2421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proofErr w:type="gramStart"/>
      <w:r w:rsidRPr="004053D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(</w:t>
      </w:r>
      <w:r w:rsidR="00EE2421" w:rsidRPr="00EE242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в ред. постановлений администрации городского поселения</w:t>
      </w:r>
      <w:proofErr w:type="gramEnd"/>
    </w:p>
    <w:p w:rsidR="00EE2421" w:rsidRPr="00EE2421" w:rsidRDefault="00EE2421" w:rsidP="00EE2421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EE242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«Город Амурск» Амурского муниципального района от 31.08.2018 № 325, </w:t>
      </w:r>
    </w:p>
    <w:p w:rsidR="008B0163" w:rsidRDefault="00EE2421" w:rsidP="00EE2421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EE242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от 10.01.2019 № 11, от 14.04.2021 № 213, от 27.02.2026 № 122</w:t>
      </w:r>
      <w:r w:rsidR="008B0163">
        <w:rPr>
          <w:rFonts w:eastAsia="Calibri" w:cs="Times New Roman"/>
          <w:i/>
          <w:sz w:val="28"/>
          <w:szCs w:val="28"/>
        </w:rPr>
        <w:t>)</w:t>
      </w:r>
    </w:p>
    <w:p w:rsidR="00606197" w:rsidRDefault="00606197" w:rsidP="008B0163">
      <w:pPr>
        <w:pStyle w:val="22"/>
        <w:keepNext/>
        <w:keepLines/>
        <w:shd w:val="clear" w:color="auto" w:fill="auto"/>
        <w:spacing w:before="0" w:after="0" w:line="240" w:lineRule="auto"/>
        <w:contextualSpacing/>
        <w:jc w:val="left"/>
        <w:rPr>
          <w:rStyle w:val="21"/>
          <w:color w:val="000000"/>
          <w:sz w:val="28"/>
          <w:szCs w:val="28"/>
        </w:rPr>
      </w:pPr>
    </w:p>
    <w:p w:rsidR="00606197" w:rsidRPr="00C56861" w:rsidRDefault="00606197" w:rsidP="00606197">
      <w:pPr>
        <w:pStyle w:val="22"/>
        <w:keepNext/>
        <w:keepLines/>
        <w:shd w:val="clear" w:color="auto" w:fill="auto"/>
        <w:spacing w:before="0" w:after="0" w:line="240" w:lineRule="auto"/>
        <w:ind w:left="360"/>
        <w:contextualSpacing/>
        <w:rPr>
          <w:sz w:val="28"/>
          <w:szCs w:val="28"/>
        </w:rPr>
      </w:pPr>
      <w:r w:rsidRPr="00C56861">
        <w:rPr>
          <w:rStyle w:val="21"/>
          <w:color w:val="000000"/>
          <w:sz w:val="28"/>
          <w:szCs w:val="28"/>
        </w:rPr>
        <w:t>1.</w:t>
      </w:r>
      <w:r w:rsidRPr="00C56861">
        <w:rPr>
          <w:rStyle w:val="21"/>
          <w:color w:val="000000"/>
          <w:sz w:val="28"/>
          <w:szCs w:val="28"/>
        </w:rPr>
        <w:tab/>
        <w:t>Общие положения</w:t>
      </w:r>
      <w:bookmarkEnd w:id="0"/>
    </w:p>
    <w:p w:rsidR="00606197" w:rsidRDefault="00606197" w:rsidP="00606197">
      <w:pPr>
        <w:pStyle w:val="22"/>
        <w:keepNext/>
        <w:keepLines/>
        <w:shd w:val="clear" w:color="auto" w:fill="auto"/>
        <w:tabs>
          <w:tab w:val="left" w:pos="423"/>
        </w:tabs>
        <w:spacing w:before="0" w:after="0" w:line="240" w:lineRule="auto"/>
        <w:contextualSpacing/>
        <w:jc w:val="both"/>
        <w:rPr>
          <w:rStyle w:val="21"/>
          <w:b/>
          <w:color w:val="000000"/>
          <w:sz w:val="28"/>
          <w:szCs w:val="28"/>
        </w:rPr>
      </w:pPr>
      <w:bookmarkStart w:id="1" w:name="bookmark5"/>
    </w:p>
    <w:bookmarkEnd w:id="1"/>
    <w:p w:rsidR="00EE2421" w:rsidRPr="00EE2421" w:rsidRDefault="00EE2421" w:rsidP="00EE2421">
      <w:pPr>
        <w:autoSpaceDE w:val="0"/>
        <w:autoSpaceDN w:val="0"/>
        <w:ind w:firstLine="708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1.1. Предмет регулирования административного регламента</w:t>
      </w:r>
    </w:p>
    <w:p w:rsidR="00EE2421" w:rsidRPr="00EE2421" w:rsidRDefault="00EE2421" w:rsidP="00EE2421">
      <w:pPr>
        <w:widowControl/>
        <w:tabs>
          <w:tab w:val="left" w:pos="0"/>
        </w:tabs>
        <w:ind w:right="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ab/>
      </w: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Административный регламент по предоставлению муниципальной услуги 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Выдача копий архивных документов, подтверждающих право на владение землей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»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разработан в целях повышения качества предоставления и допустимости муниципальной услуги, создания комфортных условий для участников отношений, возникающих при предоставлении муниципальной услуги, в том числе сроков и последовательности административных де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ствий и административных процедур при предоставлении муниципальной услуги.</w:t>
      </w:r>
      <w:proofErr w:type="gramEnd"/>
    </w:p>
    <w:p w:rsidR="00EE2421" w:rsidRPr="00EE2421" w:rsidRDefault="00EE2421" w:rsidP="00EE2421">
      <w:pPr>
        <w:widowControl/>
        <w:tabs>
          <w:tab w:val="left" w:pos="1450"/>
        </w:tabs>
        <w:ind w:right="20" w:firstLine="7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1.2. Описание заявителей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Заявителями являются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физические лица, в том числе индивидуальные предприниматели, юридические лица, приобретавшие права на владение землей в отношении земельных участков, находящихся или находившихся в собственности городского поселения «Город Амурск»,  </w:t>
      </w:r>
      <w:r w:rsidRPr="00EE2421">
        <w:rPr>
          <w:rFonts w:ascii="Times New Roman" w:hAnsi="Times New Roman" w:cs="Times New Roman"/>
          <w:sz w:val="28"/>
          <w:szCs w:val="28"/>
        </w:rPr>
        <w:t>земельных участков, государственная собственность не которых разграничена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 основании актов Администрации (ее </w:t>
      </w:r>
      <w:proofErr w:type="spellStart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правопредшественников</w:t>
      </w:r>
      <w:proofErr w:type="spellEnd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), договоров (соглашений), или другие юридические и физические лица, имеющие право в соответствии с з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конодательством Российской Федерации либо в</w:t>
      </w:r>
      <w:proofErr w:type="gramEnd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силу наделения их Заявит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лями в порядке, установленном законодательством Российской Федерации, полномочиями выступать от их имени.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В качестве уполномоченного представителя несовершеннолетнего 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ца, от имени которого действует Заявитель при получении результата мун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ципальной услуги на бумажном носителе, может быть законный представ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тель несовершеннолетнего лица, не являющийся Заявителем.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В этом случае Заявитель, являющийся законным представителем нес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вершеннолетнего, в момент подачи заявления о предоставлении муниц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пальной услуги указывает в заявлении фамилию, имя, отчество (последнее – при наличии), сведения о документе, удостоверяющем личность законного представителя несовершеннолетнего, не являющегося Заявителем, уполн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lastRenderedPageBreak/>
        <w:t>моченного на получение результатов предоставления соответствующей усл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ги в отношении несовершеннолетнего.</w:t>
      </w:r>
    </w:p>
    <w:p w:rsidR="00EE2421" w:rsidRPr="00EE2421" w:rsidRDefault="00EE2421" w:rsidP="00EE2421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z w:val="28"/>
          <w:szCs w:val="28"/>
        </w:rPr>
        <w:t>1.3. Требование предоставления Заявителю муниципальной услуги в соответствии с категориями (признаками) Заявителей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1.3.1. Муниципальная услуга должна быть предоставлена Заявителю в соответствии с вариантами предоставления муниципальной услуги, которые размещаются: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</w:t>
      </w:r>
      <w:r w:rsidRPr="00EE2421">
        <w:rPr>
          <w:rFonts w:ascii="Times New Roman" w:hAnsi="Times New Roman" w:cs="Times New Roman"/>
          <w:color w:val="auto"/>
          <w:sz w:val="22"/>
          <w:szCs w:val="20"/>
        </w:rPr>
        <w:t xml:space="preserve"> 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gosuslugi.ru (д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лее - ЕПГУ); 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- государственной информационной системе «Портал государственных и муниципальных услуг Хабаровского края» uslugi27.ru (далее - РПГУ); 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- через многофункциональный центр Хабаровского края (далее – МФЦ), организованный на базе краевого государственного казенного учр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ждения «Оператор систем электронного правительства Хабаровского края», расположенный по адресу: 682640, Хабаровский край, г. Амурск, ул. Аму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ская, д. 8, единый телефон центра телефонного обслуживания населения 8-800-100-42-12, график работы: вторник, среда, пятница, суббота - с 09.00 до 18.00 час., четверг с 11.00 до 20.00 час., в случае, если на</w:t>
      </w:r>
      <w:proofErr w:type="gramEnd"/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многофункци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нальный центр возложена функция по предоставлению соответствующей м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ниципальной услуги в полном объеме в порядке, определенном частью 1.3. статьи 16 Федерального закона от 27 июля 2010 г. № 210-ФЗ «Об организ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ции предоставления государственных и муниципальных услуг»;</w:t>
      </w:r>
    </w:p>
    <w:p w:rsidR="00EE2421" w:rsidRPr="00EE2421" w:rsidRDefault="00EE2421" w:rsidP="00EE24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в отделе по управлению муниципальным имуществом администрации городского поселения «Город Амурск» Амурского муниципального района Хабаровского края по адресу: 682640, Хабаровский край, г. Амурск, пр. Ко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сомольский, д. 2а, кабинет 1, телефон (42142) 2-64-81. График работы: пон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дельник – четверг с 8.30 до 17.00 (обеденный перерыв с 12.45 до 14.00); пя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ница с 8.30 </w:t>
      </w: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до</w:t>
      </w:r>
      <w:proofErr w:type="gramEnd"/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16.45 (обеденный перерыв с 12.45 до 14.00).</w:t>
      </w:r>
      <w:r w:rsidRPr="00EE24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421" w:rsidRPr="00EE2421" w:rsidRDefault="00EE2421" w:rsidP="00EE2421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z w:val="28"/>
          <w:szCs w:val="28"/>
        </w:rPr>
        <w:t>Признаки Заявителя определяются путем профилирования, осущест</w:t>
      </w:r>
      <w:r w:rsidRPr="00EE2421">
        <w:rPr>
          <w:rFonts w:ascii="Times New Roman" w:hAnsi="Times New Roman" w:cs="Times New Roman"/>
          <w:sz w:val="28"/>
          <w:szCs w:val="28"/>
        </w:rPr>
        <w:t>в</w:t>
      </w:r>
      <w:r w:rsidRPr="00EE2421">
        <w:rPr>
          <w:rFonts w:ascii="Times New Roman" w:hAnsi="Times New Roman" w:cs="Times New Roman"/>
          <w:sz w:val="28"/>
          <w:szCs w:val="28"/>
        </w:rPr>
        <w:t>ляемого в соответствии с настоящим Регламентом.</w:t>
      </w:r>
    </w:p>
    <w:p w:rsidR="00EE2421" w:rsidRPr="00EE2421" w:rsidRDefault="00EE2421" w:rsidP="00EE2421">
      <w:pPr>
        <w:widowControl/>
        <w:ind w:firstLine="54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1.3.2. При ответах на устные обращения по вопросам предоставления муниципальной услуги, в том числе о ходе предоставления услуги, специал</w:t>
      </w: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</w:t>
      </w: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сты администрации городского поселения «Город Амурск» предоставляют полную, актуальную и достоверную информацию.</w:t>
      </w:r>
    </w:p>
    <w:p w:rsidR="00EE2421" w:rsidRPr="00EE2421" w:rsidRDefault="00EE2421" w:rsidP="00EE2421">
      <w:pPr>
        <w:widowControl/>
        <w:ind w:firstLine="54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Ответ на телефонный звонок должен начинаться с информации о наим</w:t>
      </w: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</w:t>
      </w: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новании подразделения администрации городского поселения «Город Амурск», в который позвонил гражданин, а также содержать информацию о фамилии, имени, отчестве (при наличии) специалиста, принявшего телефо</w:t>
      </w: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</w:t>
      </w: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ный звонок. </w:t>
      </w:r>
      <w:proofErr w:type="gramStart"/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 невозможности специалиста, принявшего звонок, самосто</w:t>
      </w: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тельно ответить на поставленные вопросы, телефонный звонок переадрес</w:t>
      </w: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</w:t>
      </w: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вывается (переводится) на другое должностное лицо или же обратившемуся сообщается телефонный номер, по которому можно получить необходимую информацию.</w:t>
      </w:r>
      <w:proofErr w:type="gramEnd"/>
    </w:p>
    <w:p w:rsidR="00EE2421" w:rsidRPr="00EE2421" w:rsidRDefault="00EE2421" w:rsidP="00EE2421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1.3.3. На письменные обращения по вопросам предоставления муниц</w:t>
      </w: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</w:t>
      </w: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пальной услуги, в том числе о ходе предоставления услуги, ответ излагается в простой, четкой и понятной форме и направляется в виде почтового или электронного отправления в адрес заявителя с указанием фамилии, имени, отчества (при наличии), номера телефона исполнителя.</w:t>
      </w:r>
    </w:p>
    <w:p w:rsidR="00EE2421" w:rsidRPr="00EE2421" w:rsidRDefault="00EE2421" w:rsidP="00EE2421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Срок ответа на письменное обращение не должен превышать 30 кале</w:t>
      </w: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</w:t>
      </w: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дарных дней со дня регистрации такого обращения в администрации горо</w:t>
      </w: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</w:t>
      </w: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ского поселения «Город Амурск».</w:t>
      </w:r>
    </w:p>
    <w:p w:rsidR="00EE2421" w:rsidRPr="00EE2421" w:rsidRDefault="00EE2421" w:rsidP="00EE2421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1.3.4. Обращения по вопросам предоставления муниципальной услуги, поступающие по электронной почте, исполняются аналогично документам на бумажных носителях. Подготовленный ответ направляется заявителю по ук</w:t>
      </w: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</w:t>
      </w:r>
      <w:r w:rsidRPr="00EE2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занному в обращении адресу электронной почты или почтовому адресу.</w:t>
      </w:r>
    </w:p>
    <w:p w:rsidR="00EE2421" w:rsidRPr="00EE2421" w:rsidRDefault="00EE2421" w:rsidP="00EE2421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E2421" w:rsidRPr="00EE2421" w:rsidRDefault="00EE2421" w:rsidP="00EE2421">
      <w:pPr>
        <w:autoSpaceDE w:val="0"/>
        <w:autoSpaceDN w:val="0"/>
        <w:jc w:val="center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2. Стандарт предоставления муниципальной услуги</w:t>
      </w:r>
    </w:p>
    <w:p w:rsidR="00EE2421" w:rsidRPr="00EE2421" w:rsidRDefault="00EE2421" w:rsidP="00EE2421">
      <w:pPr>
        <w:autoSpaceDE w:val="0"/>
        <w:autoSpaceDN w:val="0"/>
        <w:ind w:left="708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2.1. Наименование муниципальной услуги -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Выдача копий архивных документов, подтверждающих право на владение землей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2.2. Муниципальная услуга предоставляется администрацией городск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го поселения «Город Амурск» Амурского муниципального района Хабаро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ского края (далее – Администрация). Ответственное за предоставление м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ниципальной услуги структурное подразделение – отдел по управлению м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ниципальным имуществом администрации городского поселения «Город Амурск» Амурского муниципального района Хабаровского края (далее – 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дел).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2.3. Результат предоставления муниципальной услуги</w:t>
      </w:r>
    </w:p>
    <w:p w:rsidR="00EE2421" w:rsidRPr="00EE2421" w:rsidRDefault="00EE2421" w:rsidP="00EE2421">
      <w:pPr>
        <w:widowControl/>
        <w:tabs>
          <w:tab w:val="left" w:pos="265"/>
          <w:tab w:val="left" w:pos="851"/>
        </w:tabs>
        <w:ind w:right="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2.3.1. выдача копий нормативных актов о предоставлении земельного участка в собственность, аренду, постоянное (бессрочное) пользование, бе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возмездное срочное пользование или о предоставлении права ограниченного пользования соседними участками (сервитута);</w:t>
      </w:r>
    </w:p>
    <w:p w:rsidR="00EE2421" w:rsidRPr="00EE2421" w:rsidRDefault="00EE2421" w:rsidP="00EE2421">
      <w:pPr>
        <w:widowControl/>
        <w:tabs>
          <w:tab w:val="left" w:pos="159"/>
          <w:tab w:val="left" w:pos="851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- выдача архивных справок;</w:t>
      </w:r>
    </w:p>
    <w:p w:rsidR="00EE2421" w:rsidRPr="00EE2421" w:rsidRDefault="00EE2421" w:rsidP="00EE2421">
      <w:pPr>
        <w:widowControl/>
        <w:tabs>
          <w:tab w:val="left" w:pos="159"/>
          <w:tab w:val="left" w:pos="851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- выдача архивных выписок из нормативных актов;</w:t>
      </w:r>
    </w:p>
    <w:p w:rsidR="00EE2421" w:rsidRPr="00EE2421" w:rsidRDefault="00EE2421" w:rsidP="00EE2421">
      <w:pPr>
        <w:widowControl/>
        <w:tabs>
          <w:tab w:val="left" w:pos="289"/>
          <w:tab w:val="left" w:pos="851"/>
        </w:tabs>
        <w:ind w:right="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2.3.2. выдача копий архивных документов, подтверждающих право на вл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дение землей:</w:t>
      </w:r>
    </w:p>
    <w:p w:rsidR="00EE2421" w:rsidRPr="00EE2421" w:rsidRDefault="00EE2421" w:rsidP="00EE2421">
      <w:pPr>
        <w:widowControl/>
        <w:tabs>
          <w:tab w:val="left" w:pos="154"/>
          <w:tab w:val="left" w:pos="851"/>
        </w:tabs>
        <w:ind w:right="4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- договора аренды земельного участка (части земельного участка), д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полнительных соглашений к нему;</w:t>
      </w:r>
    </w:p>
    <w:p w:rsidR="00EE2421" w:rsidRPr="00EE2421" w:rsidRDefault="00EE2421" w:rsidP="00EE2421">
      <w:pPr>
        <w:widowControl/>
        <w:tabs>
          <w:tab w:val="left" w:pos="154"/>
          <w:tab w:val="left" w:pos="851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- договора купли-продажи земельного участка, акта приема-передачи;</w:t>
      </w:r>
    </w:p>
    <w:p w:rsidR="00EE2421" w:rsidRPr="00EE2421" w:rsidRDefault="00EE2421" w:rsidP="00EE2421">
      <w:pPr>
        <w:widowControl/>
        <w:tabs>
          <w:tab w:val="left" w:pos="154"/>
          <w:tab w:val="left" w:pos="851"/>
        </w:tabs>
        <w:ind w:right="4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- договора безвозмездного срочного пользования земельным участком, дополнительных соглашений к нему;</w:t>
      </w:r>
    </w:p>
    <w:p w:rsidR="00EE2421" w:rsidRPr="00EE2421" w:rsidRDefault="00EE2421" w:rsidP="00EE2421">
      <w:pPr>
        <w:widowControl/>
        <w:tabs>
          <w:tab w:val="left" w:pos="159"/>
          <w:tab w:val="left" w:pos="851"/>
        </w:tabs>
        <w:ind w:right="4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- соглашения об установлении частного сервитута, дополнительных с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глашений к нему, в которых одной из сторон выступает Администрация;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2.3.3. отказ в выдаче запрашиваемых копий архивных документов, по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тверждающих право на владение землей, с указанием причины отказа (Пр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ложение № 9).</w:t>
      </w:r>
      <w:bookmarkStart w:id="2" w:name="bookmark10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bookmarkEnd w:id="2"/>
    <w:p w:rsidR="00EE2421" w:rsidRPr="00EE2421" w:rsidRDefault="00EE2421" w:rsidP="00EE2421">
      <w:pPr>
        <w:widowControl/>
        <w:tabs>
          <w:tab w:val="left" w:pos="1244"/>
        </w:tabs>
        <w:spacing w:line="322" w:lineRule="exact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2.3.4. Необходимость формирования реестровой записи отсутствует.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2.3.5. Способ получения результата (результатов) предоставления м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lastRenderedPageBreak/>
        <w:t>ниципальной услуги: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при личном обращении в Отдел;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путем направления в личный кабинет Заявителя ЕПГУ;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путем направления в личный кабинет Заявителя федеральной гос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дарственной информационной системы РПГУ;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посредством почтового отправления;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путем направления по адресу электронной почты Заявителя.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2.4. Срок предоставления муниципальной услуги производится сотру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ником Отдела, ответственным за предоставление муниципальной услуги (д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лее – сотрудник Отдела) и 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не должен превышать 30 календарных дней с м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мента регистрации поступившего заявления с приложением документов, н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е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обходимых для предоставления муниципальной услуги, предусмотренных настоящим административным регламентом.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2.5. Размер платы, взимаемой с Заявителя при предоставлении муниц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пальной услуги, и способы ее взимания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Муниципальная услуга предоставляется бесплатно.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2.6. Максимальный срок ожидания в очереди при подаче запроса о предоставлении муниципальной услуги и при получении результата пред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ставления муниципальной услуги 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Максимальный срок ожидания в очереди при подаче запроса о пред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ставлении муниципальной услуги и при получении результата предоставл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ния муниципальной услуги не должно превышать 15 минут.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2.7. Срок регистрации запроса Заявителя о предоставлении муниц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пальной услуги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Срок регистрации заявления о предоставлении муниципальной услуги и прилагаемые к нему документы подлежат регистрации в течение 1 рабоч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го дня со дня получения заявления и документов, необходимых для пред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ставления муниципальной услуги.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2.8. Требования к помещениям, в которых предоставляется муниц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пальная услуга 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2.8.1. Территория, прилегающая к зданию Администрации, должна быть оборудована парковочными местами (в том числе для транспортных средств инвалидов) исходя из фактической возможности для их размещения.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Помещения, выделенные для предоставления муниципальной услуги, должны соответствовать санитарным нормам и правилам.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Места, предназначенные для информирования и ознакомления с 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формационными материалами, оборудуются информационными стендами, стульями и столами для возможности оформления документов. Информац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онные стенды должны располагаться непосредственно рядом с кабинетом (рабочим местом) специалиста Администрации.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Места для заполнения заявлений о предоставлении муниципальной услуги и приема граждан специалистами Администрации оборудуются 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формационными табличками (вывесками) с указанием номера кабинета, ст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льями, столами, обеспечиваются образцами заявлений и канцелярскими пр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надлежностями для написания письменных обращений.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lastRenderedPageBreak/>
        <w:t>Каждое рабочее место специалиста Администрации должно быть об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рудовано персональным компьютером с возможностью доступа к необход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мым информационным базам данных и оргтехникой, позволяющими орган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зовать выполнение муниципальной услуги в полном объеме.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2.8.2. При предоставлении муниципальной услуги инвалидам (включая инвалидов, использующих кресла-коляски и собак-проводников) и семьям, имеющим в их составе детей-инвалидов, должны соблюдаться требования законодательства Российской Федерации о социальной защите инвалидов, в том числе: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1) сопровождение инвалидов, имеющих стойкие расстройства функции зрения и самостоятельного передвижения, и оказание им помощи в месте предоставления муниципальной услуги;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2) допуск в помещение, в котором предоставляется муниципальная услуга, собаки-проводника при наличии документа, подтверждающего ее специальное обучение и выдаваемого по форме и в порядке, которые опред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ляются федеральным органом исполнительной власти, осуществляющим функции по выработке и реализации государственной политики и нормати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но-правовому регулированию в сфере социальной защиты населения;</w:t>
      </w:r>
      <w:proofErr w:type="gramEnd"/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3) возможность самостоятельного или с помощью специалистов Адм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нистрации, предоставляющих услуги, передвижения в месте предоставления услуги;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4) возможность посадки в транспортное средство и высадки из него п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ред входом в здание, в том числе с использованием кресла-коляски, и при необходимости с помощью специалистов, предоставляющих услуги.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2.8.3. На информационных стендах содержится следующая обязател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ная информация: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наименование муниципальной услуги;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полное наименование управления, почтовый адрес, график работы, телефон для получения информации о процедуре предоставления муниц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пальной услуги;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адрес сайта Администрации;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описание процедуры предоставления муниципальной услуги в текст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вом виде;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выдержки из нормативных правовых актов, регулирующих деятел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ность по предоставлению муниципальной услуги;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перечень документов, необходимых для предоставления муниципал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ной услуги;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образец заполнения заявления о выдаче разрешения.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Тексты материалов печатаются удобным для чтения шрифтом, без 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правлений, наиболее важные места выделяются полужирным начертанием либо подчеркиваются.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2.9. Показатели доступности и качества муниципальной услуги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открытость и полнота информации для Заявителей о порядке и сроках предоставления муниципальной услуги;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получение муниципальной услуги в МФЦ;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lastRenderedPageBreak/>
        <w:t>- соблюдение стандарта предоставления муниципальной услуги.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2.10. Исчерпывающий перечень документов, необходимых для пред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ставления муниципальной услуги</w:t>
      </w:r>
    </w:p>
    <w:p w:rsidR="00EE2421" w:rsidRPr="00EE2421" w:rsidRDefault="00EE2421" w:rsidP="00EE2421">
      <w:pPr>
        <w:widowControl/>
        <w:ind w:right="1"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2.10.1.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Для получения муниципальной услуги Заявитель предоставляет в Администрацию запрос в письменной или электронной форме, содерж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щий:</w:t>
      </w:r>
    </w:p>
    <w:p w:rsidR="00EE2421" w:rsidRPr="00EE2421" w:rsidRDefault="00EE2421" w:rsidP="00EE2421">
      <w:pPr>
        <w:widowControl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- для юридических лиц: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59"/>
          <w:tab w:val="left" w:pos="851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полное наименование юридического лица - Заявителя;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59"/>
          <w:tab w:val="left" w:pos="851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почтовый адрес для направления ответа в письменном виде;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69"/>
          <w:tab w:val="left" w:pos="851"/>
        </w:tabs>
        <w:spacing w:after="200" w:line="276" w:lineRule="auto"/>
        <w:ind w:right="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суть запроса, в </w:t>
      </w:r>
      <w:proofErr w:type="spellStart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т.ч</w:t>
      </w:r>
      <w:proofErr w:type="spellEnd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. необходимые сведения для проведения поисковой раб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ты по документам постоянного хранения (адрес земельного участка и его правообладатель), хранящимся в Администрации;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59"/>
          <w:tab w:val="left" w:pos="851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подпись уполномоченного лица с расшифровкой подписи;</w:t>
      </w:r>
    </w:p>
    <w:p w:rsidR="00EE2421" w:rsidRPr="00EE2421" w:rsidRDefault="00EE2421" w:rsidP="00EE2421">
      <w:pPr>
        <w:widowControl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- для физических лиц: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59"/>
          <w:tab w:val="left" w:pos="851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фамилию, имя, отчество Заявителя;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59"/>
          <w:tab w:val="left" w:pos="851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почтовый адрес для направления ответа в письменном виде;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69"/>
          <w:tab w:val="left" w:pos="851"/>
        </w:tabs>
        <w:spacing w:after="200" w:line="276" w:lineRule="auto"/>
        <w:ind w:right="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суть запроса, в </w:t>
      </w:r>
      <w:proofErr w:type="spellStart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т.ч</w:t>
      </w:r>
      <w:proofErr w:type="spellEnd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. необходимые сведения для проведения поисковой раб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ты по документам постоянного хранения (адрес земельного участка и его правообладатель), хранящимся в Администрации;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54"/>
          <w:tab w:val="left" w:pos="851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личную подпись;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54"/>
          <w:tab w:val="left" w:pos="851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 w:rsidRPr="00EE2421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 согласно Приложению № 5 к административному регламенту</w:t>
      </w:r>
    </w:p>
    <w:p w:rsidR="00EE2421" w:rsidRPr="00EE2421" w:rsidRDefault="00EE2421" w:rsidP="00EE2421">
      <w:pPr>
        <w:widowControl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Формы запроса установлены приложениями к настоящему администр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тивному регламенту:</w:t>
      </w:r>
    </w:p>
    <w:p w:rsidR="00EE2421" w:rsidRPr="00EE2421" w:rsidRDefault="00EE2421" w:rsidP="00EE2421">
      <w:pPr>
        <w:widowControl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- в письменной форме:</w:t>
      </w:r>
    </w:p>
    <w:p w:rsidR="00EE2421" w:rsidRPr="00EE2421" w:rsidRDefault="00EE2421" w:rsidP="00EE2421">
      <w:pPr>
        <w:widowControl/>
        <w:tabs>
          <w:tab w:val="left" w:pos="851"/>
        </w:tabs>
        <w:ind w:left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для юридических лиц - приложение 1;</w:t>
      </w:r>
    </w:p>
    <w:p w:rsidR="00EE2421" w:rsidRPr="00EE2421" w:rsidRDefault="00EE2421" w:rsidP="00EE2421">
      <w:pPr>
        <w:widowControl/>
        <w:tabs>
          <w:tab w:val="left" w:pos="851"/>
        </w:tabs>
        <w:ind w:left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для физических лиц - приложение 2;</w:t>
      </w:r>
    </w:p>
    <w:p w:rsidR="00EE2421" w:rsidRPr="00EE2421" w:rsidRDefault="00EE2421" w:rsidP="00EE2421">
      <w:pPr>
        <w:widowControl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- в электронной форме:</w:t>
      </w:r>
    </w:p>
    <w:p w:rsidR="00EE2421" w:rsidRPr="00EE2421" w:rsidRDefault="00EE2421" w:rsidP="00EE2421">
      <w:pPr>
        <w:widowControl/>
        <w:tabs>
          <w:tab w:val="left" w:pos="851"/>
        </w:tabs>
        <w:ind w:left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для юридических лиц - приложение 3;</w:t>
      </w:r>
    </w:p>
    <w:p w:rsidR="00EE2421" w:rsidRPr="00EE2421" w:rsidRDefault="00EE2421" w:rsidP="00EE2421">
      <w:pPr>
        <w:widowControl/>
        <w:tabs>
          <w:tab w:val="left" w:pos="851"/>
        </w:tabs>
        <w:ind w:left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для физических лиц - приложение 4.</w:t>
      </w:r>
    </w:p>
    <w:p w:rsidR="00EE2421" w:rsidRPr="00EE2421" w:rsidRDefault="00EE2421" w:rsidP="00EE2421">
      <w:pPr>
        <w:widowControl/>
        <w:ind w:right="30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2.10.2. К запросу необходимо приложить следующие документы: </w:t>
      </w:r>
    </w:p>
    <w:p w:rsidR="00EE2421" w:rsidRPr="00EE2421" w:rsidRDefault="00EE2421" w:rsidP="00EE2421">
      <w:pPr>
        <w:widowControl/>
        <w:ind w:right="300"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- для юридических лиц: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54"/>
          <w:tab w:val="left" w:pos="851"/>
        </w:tabs>
        <w:spacing w:after="200" w:line="276" w:lineRule="auto"/>
        <w:ind w:right="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документы, подтверждающие легитимность полномочий руководителя и лица, подписавшего обращение организации-Заявителя;</w:t>
      </w:r>
    </w:p>
    <w:p w:rsidR="00EE2421" w:rsidRPr="00EE2421" w:rsidRDefault="00EE2421" w:rsidP="00EE2421">
      <w:pPr>
        <w:widowControl/>
        <w:numPr>
          <w:ilvl w:val="1"/>
          <w:numId w:val="5"/>
        </w:numPr>
        <w:tabs>
          <w:tab w:val="left" w:pos="159"/>
          <w:tab w:val="left" w:pos="851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копии документов, подтверждающих правопреемство организации (при необходимости);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59"/>
          <w:tab w:val="left" w:pos="851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копию документа, удостоверяющего личность представителя;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59"/>
          <w:tab w:val="left" w:pos="851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копии документов, удостоверяющих права (полномочия) представителя;</w:t>
      </w:r>
    </w:p>
    <w:p w:rsidR="00EE2421" w:rsidRPr="00EE2421" w:rsidRDefault="00EE2421" w:rsidP="00EE2421">
      <w:pPr>
        <w:widowControl/>
        <w:tabs>
          <w:tab w:val="left" w:pos="851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- для физических лиц: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64"/>
          <w:tab w:val="left" w:pos="851"/>
        </w:tabs>
        <w:spacing w:after="200" w:line="276" w:lineRule="auto"/>
        <w:ind w:right="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копию документа, удостоверяющего личность Заявителя, в случае, когда с запросом обращается представитель Заявителя - копию документа, удостов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ряющего личность представителя, и доверенность, подтверждающую полн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мочия на действия от имени физического лица.</w:t>
      </w:r>
    </w:p>
    <w:p w:rsidR="00EE2421" w:rsidRPr="00EE2421" w:rsidRDefault="00EE2421" w:rsidP="00EE2421">
      <w:pPr>
        <w:widowControl/>
        <w:ind w:right="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В случае личного обращения Заявитель или его представитель пред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ъ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 оригинал документа, удостоверяющего личность, с которого специ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лист Администрации снимает копию.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2.10.3. Администрация, предоставляющая муниципальную услугу, не вправе требовать от Заявителя: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1) представления документов и информации или осуществления де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ствий, представление или осуществление которых не предусмотрено норм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тивными правовыми актами, регулирующими отношения, возникающие в связи с предоставлением муниципальных услуг;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2) представления документов и информации, в том числе подтвержд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ющих внесение Заявителем платы за предоставление муниципальных услуг, которые находятся в распоряжении органов местного самоуправления, в с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ответствии с нормативными правовыми актами Российской Федерации, но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мативными правовыми актами субъектов Российской Федерации, муниц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пальными правовыми актами, за исключением документов, включенных в определенный частью 6 статьи 7 Федерального закона от 27 июля 2010 года № 210-ФЗ «Об организации</w:t>
      </w:r>
      <w:proofErr w:type="gramEnd"/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предоставления государственных и муниципал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ных услуг» перечня документов. Заявитель вправе представить указанные документы и информацию в органы, предоставляющие муниципальные усл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ги, по собственной инициативе;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3) осуществления действий, в том числе согласований, необходимых для получения муниципальных услуг и связанных с обращением в органы местного самоуправления, за исключением получения услуг и получения 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кументов и информации, предоставляемых в результате предоставления т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ких услуг, включенных в перечни, указанные в части 1 статьи 9 Федеральн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го закона от 27 июля 2010 года № 210-ФЗ «Об организации предоставления государственных и муниципальных услуг»;</w:t>
      </w:r>
      <w:proofErr w:type="gramEnd"/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4) представления документов и информации, отсутствие и (или) нед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ев: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ления о предоставлении муниципальной услуги;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ги, либо в предоставлении муниципальной услуги и не включенных в пре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ставленный ранее комплект документов;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предоставления муниципальной услуги, либо в предоставлении муниципал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ной услуги;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г) выявление документально подтвержденного факта (признаков) ош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бочного или противоправного действия (бездействия) должностного лица 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гана, предоставляющего муниципальную услугу, или муниципального сл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жащего, работника многофункционального центра, работника организации, предусмотренной частью 1.1 статьи 16 Федерального закона от 27 июля 2010 г. № 210-ФЗ «Об организации предоставления государственных и муниц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пальных услуг», при первоначальном отказе в приеме документов, необх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димых для предоставления муниципальной услуги, либо в предоставлении муниципальной</w:t>
      </w:r>
      <w:proofErr w:type="gramEnd"/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услуги, о чем в письменном виде за подписью руководителя органа, предоставляющего муниципальную услугу, руководителя мн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от 27 июля 2010 г. № 210-ФЗ «Об организации предоставления государстве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ных и муниципальных услуг», уведомляется Заявитель, а также приносятся извинения за доставленные неудобства.</w:t>
      </w:r>
      <w:proofErr w:type="gramEnd"/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5) предоставления на бумажном носителе документов и информации, электронные образцы которых ранее были заверены в соответствии с пун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том 7.2 части 1 статьи 16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2.10.3.1. </w:t>
      </w: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администрации, предоставляющей муниципальную услугу с использованием информационных технологий, предусмотренных статьями 9, 10 и 14 Фед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рального закона от 29 декабря 2022 г. № 572-ФЗ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br/>
        <w:t>«Об</w:t>
      </w:r>
      <w:proofErr w:type="gramEnd"/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осуществлении идентификации и (или) аутентификации физических лиц с использованием биометрических персональных данных, о внесении изм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нений в отдельные законодательные акты Российской Федерации и призн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нии утратившими силу отдельных положений законодательных актов Ро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сийской Федерации».</w:t>
      </w:r>
      <w:proofErr w:type="gramEnd"/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В целях обеспечения единства прав граждан, а так же реализации п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ложений статьи 4 Закона Хабаровского края от 20.11.2019 № 24 «О дополн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тельных гарантиях права граждан на обращение в Хабаровском крае» право на личный прием граждан в первоочередном порядке имеют: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1) ветераны и инвалиды Великой Отечественной войны, ветераны и 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валиды боевых действий;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2) инвалиды I и II групп, члены семей, имеющих детей-инвалидов;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lastRenderedPageBreak/>
        <w:t>3) беременные женщины;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4) родители, пришедшие на прием с детьми в возрасте до трех лет (включительно);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5) граждане старше 70 лет;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6) реабилитированные лица и лица, признанные пострадавшими от п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литических репрессий;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7) граждане, подвергшиеся воздействию радиации вследствие черн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быльской и других радиационных аварий и катастроф;</w:t>
      </w:r>
      <w:proofErr w:type="gramEnd"/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8) лица, призванные на военную службу по мобилизации в Вооруже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ные Силы Российской Федерации;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9) лица, проходящие (проходившие) военную службу по контракту, или лица,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обороне», при условии их участия в специальной военной операции на территориях Украины, Донецкой Народной Республики, Луга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ской Народной Республики</w:t>
      </w:r>
      <w:proofErr w:type="gramEnd"/>
      <w:r w:rsidRPr="00EE2421">
        <w:rPr>
          <w:rFonts w:ascii="Times New Roman" w:hAnsi="Times New Roman" w:cs="Times New Roman"/>
          <w:color w:val="auto"/>
          <w:sz w:val="28"/>
          <w:szCs w:val="28"/>
        </w:rPr>
        <w:t>, Запорожской области и Херсонской области и (или) выполнения ими задач по отражению вооруженного вторжения на те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10) лица, заключившие контракт о добровольном содействии в выпо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нении задач, возложенных на Вооруженные Силы Российской Федерации или войска национальной гвардии Российской Федерации;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11) члены семьи лиц, указанных в пунктах 8 - 10 настоящей части, определенные в соответствии с пунктом 5 статьи 2 Федерального закона от 27 мая 1998 года № 76-ФЗ «О статусе военнослужащих».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В случае</w:t>
      </w: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,</w:t>
      </w:r>
      <w:proofErr w:type="gramEnd"/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если правом на личный прием в первоочередном порядке 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новременно обладают несколько граждан, прием указанных граждан прои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водится в порядке их явки на личный прием граждан.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2.10.3.2.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1) единой системы идентификации и аутентификации или иных гос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дарственных информационных систем, если такие государственные инфо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мационные системы в установленном Правительством Российской Федер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ции порядке обеспечивают взаимодействие с единой системой идентифик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2) единой системы идентификац</w:t>
      </w: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ии и ау</w:t>
      </w:r>
      <w:proofErr w:type="gramEnd"/>
      <w:r w:rsidRPr="00EE2421">
        <w:rPr>
          <w:rFonts w:ascii="Times New Roman" w:hAnsi="Times New Roman" w:cs="Times New Roman"/>
          <w:color w:val="auto"/>
          <w:sz w:val="28"/>
          <w:szCs w:val="28"/>
        </w:rPr>
        <w:t>тентификации и единой инфо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мационной системы персональных данных, обеспечивающей обработку, включая сбор и хранение, биометрических персональных данных, их прове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ку и передачу информации о степени их соответствия предоставленным би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метрическим персональным данным физического лица.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порядке, установленном статьями 9, 10 и 14 Федерального закона от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29 декабря 2022 г. № 572-ФЗ «Об осуществлении идентификации и (или) аутентификации физических лиц с использованием биометрических перс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нальных данных, о внесении изменений в отдельные законодательные акты Российской Федерации и признании утратившими силу отдельных полож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ний законодательных актов Российской Федерации», размещение биометр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ческих персональных данных в единой информационной системе персонал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ных данных, обеспечивающей обработку</w:t>
      </w:r>
      <w:proofErr w:type="gramEnd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, включая сбор и хранение, биоме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рических персональных данных, их проверку и передачу информации о ст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пени их соответствия предоставленным биометрическим персональным да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ным физического лица (далее – единая биометрическая система), с использ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ванием программно-технических комплексов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2.10.4. Заявление может быть подано при личном приеме Заявителя (уполномоченного представителя) либо направлено в Администрацию сл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дующими способами: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- почтовым сообщением (682640, Хабаровский край, г. Амурск, пр.</w:t>
      </w:r>
      <w:proofErr w:type="gramEnd"/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Комсомольский, д. 2А);</w:t>
      </w:r>
      <w:proofErr w:type="gramEnd"/>
    </w:p>
    <w:p w:rsidR="00EE2421" w:rsidRPr="00EE2421" w:rsidRDefault="00EE2421" w:rsidP="00EE2421">
      <w:pPr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электронным сообщением (</w:t>
      </w:r>
      <w:hyperlink r:id="rId10" w:history="1">
        <w:r w:rsidRPr="00EE242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gorod@</w:t>
        </w:r>
        <w:r w:rsidRPr="00EE2421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EE242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.amursk.ru</w:t>
        </w:r>
      </w:hyperlink>
      <w:r w:rsidRPr="00EE2421"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с использованием ЕПГУ;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с использованием РПГУ;</w:t>
      </w:r>
    </w:p>
    <w:p w:rsidR="00EE2421" w:rsidRPr="00EE2421" w:rsidRDefault="00EE2421" w:rsidP="00EE2421">
      <w:pPr>
        <w:autoSpaceDE w:val="0"/>
        <w:autoSpaceDN w:val="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ab/>
        <w:t>-</w:t>
      </w:r>
      <w:r w:rsidRPr="00EE2421">
        <w:rPr>
          <w:rFonts w:ascii="Times New Roman" w:hAnsi="Times New Roman" w:cs="Times New Roman"/>
          <w:color w:val="auto"/>
          <w:sz w:val="22"/>
          <w:szCs w:val="20"/>
        </w:rPr>
        <w:t xml:space="preserve"> 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через МФЦ.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2.11. Исчерпывающий перечень оснований для отказа в приеме док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ментов, необходимых для предоставления муниципальной услуги:</w:t>
      </w:r>
    </w:p>
    <w:p w:rsidR="00EE2421" w:rsidRPr="00EE2421" w:rsidRDefault="00EE2421" w:rsidP="00EE2421">
      <w:pPr>
        <w:tabs>
          <w:tab w:val="left" w:pos="154"/>
          <w:tab w:val="left" w:pos="851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- обращение не соответствует содержанию муниципальной услуги;</w:t>
      </w:r>
    </w:p>
    <w:p w:rsidR="00EE2421" w:rsidRPr="00EE2421" w:rsidRDefault="00EE2421" w:rsidP="00EE2421">
      <w:pPr>
        <w:tabs>
          <w:tab w:val="left" w:pos="159"/>
          <w:tab w:val="left" w:pos="851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- некорректное изложение запроса о предоставлении муниципальной услуги;</w:t>
      </w:r>
    </w:p>
    <w:p w:rsidR="00EE2421" w:rsidRPr="00EE2421" w:rsidRDefault="00EE2421" w:rsidP="00EE2421">
      <w:pPr>
        <w:tabs>
          <w:tab w:val="left" w:pos="154"/>
          <w:tab w:val="left" w:pos="851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- отсутствие документов, необходимых для предоставления муниц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пальной услуги.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2.12. Исчерпывающий перечень оснований для приостановления предоставления муниципальной услуги: 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основания для приостановления предоставления муниципальной услуги отсутствуют.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2.13. Исчерпывающий перечень оснований для отказа в предоставл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нии муниципальной услуги</w:t>
      </w:r>
    </w:p>
    <w:p w:rsidR="00EE2421" w:rsidRPr="00EE2421" w:rsidRDefault="00EE2421" w:rsidP="00EE2421">
      <w:pPr>
        <w:widowControl/>
        <w:ind w:right="1"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2.13.1. Администрация принимает решение об отказе в выдаче копий архивных документов, подтверждающих право на владение землей, по сл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дующим основаниям:</w:t>
      </w:r>
    </w:p>
    <w:p w:rsidR="00EE2421" w:rsidRPr="00EE2421" w:rsidRDefault="00EE2421" w:rsidP="00EE2421">
      <w:pPr>
        <w:widowControl/>
        <w:ind w:right="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1) обращение ненадлежащего Заявителя (отсутствие права у Заявителя на требуемый им запрашиваемый документ);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непредставление Заявителем документов, указанных в пункте 2.10.2 настоящего административного регламента;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3)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отсутствие запрашиваемых документов в Администрации;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4)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запрос не поддается прочтению;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5)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отсутствие в запросе информации, указанной в пункте 2.10.1 наст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ящего административного регламента, в </w:t>
      </w:r>
      <w:proofErr w:type="spellStart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т.ч</w:t>
      </w:r>
      <w:proofErr w:type="spellEnd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. необходимых сведений для пр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ведения поисковой работы по документам в Администрации;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6)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несоответствие вида электронной подписи, использованной Заявит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лем для удостоверения запроса, в приложенных к нему документах в эле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тронном виде, требованиям законодательства Российской Федерации;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7) отзыв заявления по инициативе Заявителя.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2.13.2.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Отказ в выдаче копий запрашиваемых документов должен быть мотивированным и, по возможности, содержать рекомендации по дальне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шим действиям Заявителя.</w:t>
      </w:r>
    </w:p>
    <w:p w:rsidR="00EE2421" w:rsidRPr="00EE2421" w:rsidRDefault="00EE2421" w:rsidP="00EE2421">
      <w:pPr>
        <w:autoSpaceDE w:val="0"/>
        <w:autoSpaceDN w:val="0"/>
        <w:ind w:firstLine="708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autoSpaceDE w:val="0"/>
        <w:autoSpaceDN w:val="0"/>
        <w:ind w:firstLine="708"/>
        <w:jc w:val="center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3. Состав, последовательность и сроки выполнения</w:t>
      </w:r>
    </w:p>
    <w:p w:rsidR="00EE2421" w:rsidRPr="00EE2421" w:rsidRDefault="00EE2421" w:rsidP="00EE2421">
      <w:pPr>
        <w:autoSpaceDE w:val="0"/>
        <w:autoSpaceDN w:val="0"/>
        <w:spacing w:line="240" w:lineRule="exact"/>
        <w:ind w:left="420"/>
        <w:jc w:val="center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административных процедур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3.1. Блок-схема процедуры по выполнению муниципальной услуги представлена в Приложении № 8 к настоящему Регламенту.</w:t>
      </w:r>
    </w:p>
    <w:p w:rsidR="00EE2421" w:rsidRPr="00EE2421" w:rsidRDefault="00EE2421" w:rsidP="00EE2421">
      <w:pPr>
        <w:autoSpaceDE w:val="0"/>
        <w:autoSpaceDN w:val="0"/>
        <w:ind w:right="-57"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3.2. Предоставление муниципальной услуги включает в себя следу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щие процедуры:</w:t>
      </w:r>
    </w:p>
    <w:p w:rsidR="00EE2421" w:rsidRPr="00EE2421" w:rsidRDefault="00EE2421" w:rsidP="00EE2421">
      <w:pPr>
        <w:autoSpaceDE w:val="0"/>
        <w:autoSpaceDN w:val="0"/>
        <w:ind w:right="-57"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 w:rsidRPr="00EE2421">
        <w:rPr>
          <w:rFonts w:ascii="Times New Roman" w:hAnsi="Times New Roman" w:cs="Times New Roman"/>
          <w:sz w:val="28"/>
          <w:szCs w:val="28"/>
        </w:rPr>
        <w:t>профилирование Заявителя;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2) прием и первичная обработка запроса о предоставлении муниц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пальной услуги;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3)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регистрация поступившего запроса о предоставлении муниципал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ной услуги;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4)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 запроса и документов, поступивших от Заявителя;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5)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поиск архивных документов;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6)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подготовка копий архивных документов или отказа в предоставл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нии муниципальной услуги с указанием причин отказа;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7)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выдача или отправка копий (дубликатов) архивных документов или отказа в предоставлении муниципальной услуги Заявителю;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8)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представление справочной информации о ходе предоставления м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ниципальной услуги. 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3.3. </w:t>
      </w:r>
      <w:r w:rsidRPr="00EE2421">
        <w:rPr>
          <w:rFonts w:ascii="Times New Roman" w:hAnsi="Times New Roman" w:cs="Times New Roman"/>
          <w:sz w:val="28"/>
          <w:szCs w:val="28"/>
        </w:rPr>
        <w:t>Описание административной процедуры профилирования заявит</w:t>
      </w:r>
      <w:r w:rsidRPr="00EE2421">
        <w:rPr>
          <w:rFonts w:ascii="Times New Roman" w:hAnsi="Times New Roman" w:cs="Times New Roman"/>
          <w:sz w:val="28"/>
          <w:szCs w:val="28"/>
        </w:rPr>
        <w:t>е</w:t>
      </w:r>
      <w:r w:rsidRPr="00EE2421">
        <w:rPr>
          <w:rFonts w:ascii="Times New Roman" w:hAnsi="Times New Roman" w:cs="Times New Roman"/>
          <w:sz w:val="28"/>
          <w:szCs w:val="28"/>
        </w:rPr>
        <w:t>ля.</w:t>
      </w:r>
    </w:p>
    <w:p w:rsidR="00EE2421" w:rsidRPr="00EE2421" w:rsidRDefault="00EE2421" w:rsidP="00EE2421">
      <w:pPr>
        <w:autoSpaceDE w:val="0"/>
        <w:autoSpaceDN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</w:rPr>
        <w:t>3.3.1. Вариант предоставления муниципальной услуги определяется на основании результата муниципальной услуги, за предоставлением которого обратился Заявитель, путем его профилирования и включает вопросы, позв</w:t>
      </w:r>
      <w:r w:rsidRPr="00EE2421">
        <w:rPr>
          <w:rFonts w:ascii="Times New Roman" w:hAnsi="Times New Roman" w:cs="Times New Roman"/>
          <w:sz w:val="28"/>
          <w:szCs w:val="28"/>
        </w:rPr>
        <w:t>о</w:t>
      </w:r>
      <w:r w:rsidRPr="00EE2421">
        <w:rPr>
          <w:rFonts w:ascii="Times New Roman" w:hAnsi="Times New Roman" w:cs="Times New Roman"/>
          <w:sz w:val="28"/>
          <w:szCs w:val="28"/>
        </w:rPr>
        <w:t>ляющие выявить перечень признаков заявителя, установленных в прилож</w:t>
      </w:r>
      <w:r w:rsidRPr="00EE2421">
        <w:rPr>
          <w:rFonts w:ascii="Times New Roman" w:hAnsi="Times New Roman" w:cs="Times New Roman"/>
          <w:sz w:val="28"/>
          <w:szCs w:val="28"/>
        </w:rPr>
        <w:t>е</w:t>
      </w:r>
      <w:r w:rsidRPr="00EE2421">
        <w:rPr>
          <w:rFonts w:ascii="Times New Roman" w:hAnsi="Times New Roman" w:cs="Times New Roman"/>
          <w:sz w:val="28"/>
          <w:szCs w:val="28"/>
        </w:rPr>
        <w:t xml:space="preserve">нии № 11 к регламенту. </w:t>
      </w:r>
    </w:p>
    <w:p w:rsidR="00EE2421" w:rsidRPr="00EE2421" w:rsidRDefault="00EE2421" w:rsidP="00EE2421">
      <w:pPr>
        <w:autoSpaceDE w:val="0"/>
        <w:autoSpaceDN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</w:rPr>
        <w:t>3.3.2. Профилирование осуществляется при обращении заявителя:</w:t>
      </w:r>
    </w:p>
    <w:p w:rsidR="00EE2421" w:rsidRPr="00EE2421" w:rsidRDefault="00EE2421" w:rsidP="00EE2421">
      <w:pPr>
        <w:widowControl/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</w:rPr>
        <w:t>- в администрацию городского поселения «Город Амурск»;</w:t>
      </w:r>
    </w:p>
    <w:p w:rsidR="00EE2421" w:rsidRPr="00EE2421" w:rsidRDefault="00EE2421" w:rsidP="00EE2421">
      <w:pPr>
        <w:widowControl/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</w:rPr>
        <w:t>- в многофункциональный центр;</w:t>
      </w:r>
    </w:p>
    <w:p w:rsidR="00EE2421" w:rsidRPr="00EE2421" w:rsidRDefault="00EE2421" w:rsidP="00EE2421">
      <w:pPr>
        <w:widowControl/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ЕПГУ;</w:t>
      </w:r>
    </w:p>
    <w:p w:rsidR="00EE2421" w:rsidRPr="00EE2421" w:rsidRDefault="00EE2421" w:rsidP="00EE2421">
      <w:pPr>
        <w:widowControl/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42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РПГУ</w:t>
      </w:r>
      <w:r w:rsidRPr="00EE2421">
        <w:rPr>
          <w:rFonts w:ascii="Times New Roman" w:hAnsi="Times New Roman" w:cs="Times New Roman"/>
          <w:sz w:val="28"/>
          <w:szCs w:val="28"/>
        </w:rPr>
        <w:t>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</w:rPr>
        <w:t>3.3.3. Профилирование Заявителя осуществляется путем анкетирования Заявителя, в процессе которого устанавливается результат муниципальной услуги, за предоставлением которой он обратился, а также полный перечень комбинаций значений признаков Заявителя.</w:t>
      </w:r>
    </w:p>
    <w:p w:rsidR="00EE2421" w:rsidRPr="00EE2421" w:rsidRDefault="00EE2421" w:rsidP="00EE2421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</w:rPr>
        <w:lastRenderedPageBreak/>
        <w:t>3.3.4. При обращении Заявителя путем направления почтового опра</w:t>
      </w:r>
      <w:r w:rsidRPr="00EE2421">
        <w:rPr>
          <w:rFonts w:ascii="Times New Roman" w:hAnsi="Times New Roman" w:cs="Times New Roman"/>
          <w:sz w:val="28"/>
          <w:szCs w:val="28"/>
        </w:rPr>
        <w:t>в</w:t>
      </w:r>
      <w:r w:rsidRPr="00EE2421">
        <w:rPr>
          <w:rFonts w:ascii="Times New Roman" w:hAnsi="Times New Roman" w:cs="Times New Roman"/>
          <w:sz w:val="28"/>
          <w:szCs w:val="28"/>
        </w:rPr>
        <w:t>ления профилирование не осуществляется.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3.4.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Прием и первичная обработка запросов о предоставлении муниц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пальной услуги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3.4.1.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Основанием для начала предоставления муниципальной услуги является поступление запроса физического или юридического лица в Адм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нистрацию.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3.4.2.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При личном обращении Заявителя о предоставлении муниц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пальной услуги специалист Администрации, осуществляющий личный пр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ем: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устанавливает личность Заявителя;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снимает копию с документа, удостоверяющего личность;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изучает содержание запроса;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определяет степень полноты информации, содержащейся в запросе, необходимой для его исполнения;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устанавливает полномочия Заявителя на получение запрашиваемой информации.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3.4.3.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Прием и первичная обработка запросов, поступивших по почте, осуществляется в день их поступления или в первый рабочий день при п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ступлении документов в нерабочее время и состоит из проверки правильн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сти доставки и целостности конвертов и документов.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3.4.4.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Прием и первичная обработка запросов, поступивших в эле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тронном виде через ЕПГУ, РПГУ состоит в проверке подлинности электро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ной подписи через установленный федеральный информационный ресурс, ее соответствия требованиям действующего законодательства, полноты инфо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мации, содержащейся в запросе, необходимой для его исполнения.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3.5.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Регистрация поступивших запросов о предоставлении муниц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пальной услуги.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Поступившие в Администрацию запросы регистрируются в соотве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ствии с правилами делопроизводства. Дата регистрации запроса является началом отсчета срока исполнения поступившего документа.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3.6. 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Рассмотрение и исполнение запросов о предоставлении муниц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пальной услуги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3.6.1. 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Специалист Администрации в течение 1 рабочего дня со дня р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е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гистрации запроса проверяет правильность его заполнения и комплектность документов.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3.6.2. Направление межведомственных запросов в государственные 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ганы и подведомственные государственным органам организации, в случае если заявителем по собственной инициативе не представлены указанные в пункте 2.10 настоящего административного регламента документы.</w:t>
      </w:r>
    </w:p>
    <w:p w:rsidR="00EE2421" w:rsidRPr="00EE2421" w:rsidRDefault="00EE2421" w:rsidP="00EE2421">
      <w:pPr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Специалист Отдела, которому переданы на исполнение документы по предоставлению муниципальной услуги, вправе запросить соответствующие документы в органах государственной власти или органах местного сам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управления по межведомственному взаимодействию на предмет уточнения сведений. В этом случае дальнейшее рассмотрение заявления откладывается 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lastRenderedPageBreak/>
        <w:t>до получения ответов на вышеуказанные запросы.</w:t>
      </w:r>
    </w:p>
    <w:p w:rsidR="00EE2421" w:rsidRPr="00EE2421" w:rsidRDefault="00EE2421" w:rsidP="00EE2421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Срок исполнения административной процедуры составляет 3 рабочих дня после поступления в администрацию заявления о прекращении права п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стоянного (бессрочного) пользования земельного участка.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3.6.3. 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При отсутствии оснований для отказа в предоставлении муниц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пальной услуги, предусмотренных пунктом 2.13.1. настоящего администр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а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тивного регламента, специалист Администрации принимает решение о выд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а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че копий архивных документов, подтверждающих право на владение землей, а при наличии таких оснований - об отказе в предоставлении муниципальной услуги.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3.6.4. 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 случае, когда Заявитель не предоставил либо предоставил не полностью документы, необходимые для получения муниципальной услуги, указанные в пункте 2.10.2, специалист Администрации направляет Заявит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е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лю уведомление о личной явке по формам, установленным в приложениях 6 - 7 к административному регламенту.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3.6.5. </w:t>
      </w: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Если Заявитель не представил необходимые документы в срок,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указанный в уведомлении о личной явке, специалист Администрации прин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мает решение об отказе в предоставлении муниципальной услуги по основ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ниям, предусмотренным подпунктом 2 пункта 2.13.1 настоящего админ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стративного регламента.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3.7.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Подготовка копий архивных документов, подтверждающих право на владение землей.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По результатам рассмотрения поступивших от Заявителя документов специалист Администрации проводит поиск архивных документов, указа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ных в запросе, снимает копии с подлинников экземпляров документов, оформляет в установленном порядке </w:t>
      </w:r>
      <w:proofErr w:type="spellStart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заверительные</w:t>
      </w:r>
      <w:proofErr w:type="spellEnd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надписи, подтвержда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щие идентичность подлиннику изготовленных копий архивных документов.</w:t>
      </w:r>
    </w:p>
    <w:p w:rsidR="00EE2421" w:rsidRPr="00EE2421" w:rsidRDefault="00EE2421" w:rsidP="00EE2421">
      <w:pPr>
        <w:widowControl/>
        <w:tabs>
          <w:tab w:val="left" w:pos="1422"/>
        </w:tabs>
        <w:ind w:right="-57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 отсутствия в Администрации либо в муниципальном архиве документов, необходимых для исполнения запроса, специалист Администр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ции готовит письменное уведомление об отказе в предоставлении муниц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пальной услуги по основаниям, предусмотренным подпунктом 3 пункта 2.13.1 настоящего административного регламента, с указанием перечня док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ментов и информации, отсутствие и (или) недостоверность которых стали причиной отказа, а также указывает перечень установленных федеральными законами и (или) иными нормативными</w:t>
      </w:r>
      <w:proofErr w:type="gramEnd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правовыми актами требований, нес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ответствие которым повлекло отказ в предоставлении муниципальной услуги и передает его в порядке делопроизводства главе поселения на рассмотрение и согласование.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с указанием причин отсутствия документов и рекомендаций по дал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нейшим действиям Заявителя.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Уполномоченное лицо в рамках своих полномочий заверяет своей по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писью копии архивных документов либо подписывает письменное уведомл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ние об отказе в предоставлении муниципальной услуги.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На подписи должностного уполномоченного лица ставится печать 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министрации.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3.8.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Выдача или отправка результата предоставления муниципальной услуги Заявителю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3.8.1.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Подготовленные копии архивных документов, подтверждающих право на владение землей, уведомления об отказе в предоставлении муниц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пальной услуги выдаются Заявителю или его представителю при предъявл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нии документа, удостоверяющего личность, и доверенности, оформленной в установленном порядке.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получении результата предоставления муниципальной услуги З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явитель или его представитель расписывается на запросе с указанием даты получения документа.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3.8.2.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 отсутствия в запросе указания на способ получения З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явителем ответа, результаты предоставления муниципальной услуги напра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ляются посредством почтового отправления.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E2421" w:rsidRPr="00EE2421" w:rsidRDefault="00EE2421" w:rsidP="00EE2421">
      <w:pPr>
        <w:widowControl/>
        <w:ind w:right="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3.8.3.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Исполненный запрос снимается с контроля в соответствии с пр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вилами делопроизводства.</w:t>
      </w:r>
      <w:bookmarkStart w:id="3" w:name="bookmark16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bookmarkEnd w:id="3"/>
    <w:p w:rsidR="00EE2421" w:rsidRPr="00EE2421" w:rsidRDefault="00EE2421" w:rsidP="00EE2421">
      <w:pPr>
        <w:autoSpaceDE w:val="0"/>
        <w:autoSpaceDN w:val="0"/>
        <w:ind w:right="-57" w:firstLine="709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3.9. Иные требования к предоставлению муниципальной услуги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3.9.1. При обращении Заявителя через МФЦ, специалист МФЦ прин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мает документы от Заявителя и передает их в Администрацию в общий отдел в порядке и сроки, установленные соглашением о взаимодействии. 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3.9.2. Документы, прилагаемые к заявлению, представляются в МФЦ в копиях и в подлинниках (если верность копий не удостоверена нотариально) для сверки. Сверка производится немедленно, после чего подлинники во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вращаются Заявителю лицом, принимающим документы. Копия документа после проверки ее соответствия оригиналу заверяется лицом, принимающим документы. При этом МФЦ гарантирует полную идентичность заверенных им копий оригиналам документов.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3.9.3. Специалист Администрации, ответственный за прием и регистр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цию корреспонденции, принимает заявление и пакет документов из МФЦ и регистрирует их в журнале регистрации не позднее 1 рабочего дня получения заявления. 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3.9.4. По результатам предоставления муниципальной услуги отве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ственный сотрудник Отдела: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направляет решение о предоставлении или об отказе в предоставл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нии муниципальной услуги в МФЦ, который сообщает о принятом решении Заявителю и выдает соответствующий документ Заявителю при его обращ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нии в МФЦ (при отметке в заявлении о получении результата услуги в МФЦ);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сообщает о принятом решении Заявителю и выдает соответствующий документ Заявителю при его личном обращении либо направляет по адресу, указанному в заявлении, а также направляет в МФЦ уведомление, в котором раскрывает суть решения, принятого по обращению, указывает дату прин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тия решения (при отметке в заявлении о получении услуги в администрации);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3.9.5. Заявление в форме электронного документа подается с использ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ванием ЕПГУ, РПГУ путем авторизации Заявителя в федеральной госуда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ственной информационной системе «Единая система идентификац</w:t>
      </w: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ии и 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lastRenderedPageBreak/>
        <w:t>ау</w:t>
      </w:r>
      <w:proofErr w:type="gramEnd"/>
      <w:r w:rsidRPr="00EE2421">
        <w:rPr>
          <w:rFonts w:ascii="Times New Roman" w:hAnsi="Times New Roman" w:cs="Times New Roman"/>
          <w:color w:val="auto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при предоставлении государственных и муниципальных услуг в электронной форме».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Заявление о предоставлении муниципальной услуги и прилагаемые к нему документы должны быть подписаны усиленной квалификационной электронной подписью (выданной удостоверяющим центром, аккредитова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ным </w:t>
      </w:r>
      <w:proofErr w:type="spellStart"/>
      <w:r w:rsidRPr="00EE2421">
        <w:rPr>
          <w:rFonts w:ascii="Times New Roman" w:hAnsi="Times New Roman" w:cs="Times New Roman"/>
          <w:color w:val="auto"/>
          <w:sz w:val="28"/>
          <w:szCs w:val="28"/>
        </w:rPr>
        <w:t>Минкомсвязи</w:t>
      </w:r>
      <w:proofErr w:type="spellEnd"/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Российской Федерации в соответствии с требованиями Федерального закона от 06.04.2011 № 63-ФЗ «Об электронной подписи») 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ца, которое в соответствии с федеральными законами и изданными в соо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ветствии с ними нормативными правовыми актами наделено полномочиями на создание и подписание таких документов.</w:t>
      </w:r>
      <w:proofErr w:type="gramEnd"/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В заявлении, поданном в форме электронного документа, указывается один из следующих способов предоставления результатов рассмотрения з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явления Администрацией: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в виде бумажного документа, который Заявитель получает непосре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ственно при личном общении;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в виде электронного документа, который направляется Администр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цией Заявителю посредством электронной почты;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через ЕПГУ;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через РПГУ.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3.9.6. Услуги, которые являются необходимыми и обязательными для предоставления муниципальной услуги, отсутствуют.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3.9.7. Для предоставления муниципальной услуги используются сл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дующие информационные системы: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ЕПГУ;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РПГУ;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3.9.8. При получении результатов предоставления муниципальной услуги в отношении несовершеннолетнего законным представителем нес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вершеннолетнего, являющимся Заявителем, реализация права на получение результатов предоставления муниципальной услуги в отношении несове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шеннолетнего, оформленных в форме документа на бумажном носителе, м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жет осуществляться законным представителем несовершеннолетнего, не я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ляющимся Заявителем. В этом случае Заявитель, являющийся законным представителем несовершеннолетнего, в момент подачи заявления о пред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ставлении муниципальной услуги указывает фамилию, имя, отчество (при наличии), сведения о документе, удостоверяющем личность другого законн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го представителя несовершеннолетнего, уполномоченного на получение р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зультатов предоставления соответствующей услуги в отношении несове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шеннолетнего.</w:t>
      </w:r>
    </w:p>
    <w:p w:rsidR="00EE2421" w:rsidRPr="00EE2421" w:rsidRDefault="00EE2421" w:rsidP="00EE2421">
      <w:pPr>
        <w:tabs>
          <w:tab w:val="left" w:pos="2422"/>
        </w:tabs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Результат предоставления муниципальной услуги в отношении нес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вершеннолетнего, оформленный в форме документа на бумажном носителе, не может быть предоставлен другому законному представителю несове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lastRenderedPageBreak/>
        <w:t>шеннолетнего в случае, если Заявитель в момент подачи заявления о пред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ставлении муниципальной услуги выразил письменно желание получить з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прашиваемые результаты предоставления муниципальной услуги в отнош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нии несовершеннолетнего лично. 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В этом случае на законного представителя несовершеннолетнего, не являющегося Заявителем, распространяются установленные настоящим 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министративным регламентом порядок, способы и сроки получения резул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татов муниципальной услуги, применяемые к Заявителю.</w:t>
      </w:r>
    </w:p>
    <w:p w:rsidR="00EE2421" w:rsidRPr="00EE2421" w:rsidRDefault="00EE2421" w:rsidP="00EE2421">
      <w:pPr>
        <w:autoSpaceDE w:val="0"/>
        <w:autoSpaceDN w:val="0"/>
        <w:spacing w:line="216" w:lineRule="auto"/>
        <w:ind w:firstLine="708"/>
        <w:jc w:val="both"/>
        <w:outlineLvl w:val="1"/>
        <w:rPr>
          <w:rFonts w:ascii="Times New Roman" w:hAnsi="Times New Roman" w:cs="Times New Roman"/>
          <w:color w:val="auto"/>
          <w:sz w:val="36"/>
          <w:szCs w:val="36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3.10. </w:t>
      </w:r>
      <w:r w:rsidRPr="00EE24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Предоставление муниципальной услуги в упреждающем (проа</w:t>
      </w:r>
      <w:r w:rsidRPr="00EE24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r w:rsidRPr="00EE24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тивном) режиме не предусмотрено.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3.11. Информирование Заявителя об изменении статуса рассмотрения запроса о предоставлении муниципальной услуги осуществляется: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при личном обращении в Отдел;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путем направления уведомлений в личный кабинет Заявителя ЕПГУ;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путем направления уведомлений в личный кабинет Заявителя РПГУ;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посредством почтового отправления (в случае поступления запроса Заявителя о статусе рассмотрения заявления о предоставлении муниципал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ной услуги);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посредством телефонной связи;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- путем направления уведомлений по адресу электронной почты Заяв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теля.</w:t>
      </w: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autoSpaceDE w:val="0"/>
        <w:autoSpaceDN w:val="0"/>
        <w:ind w:firstLine="708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spacing w:line="240" w:lineRule="exact"/>
        <w:ind w:right="-6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Начальник отдела по управлению </w:t>
      </w:r>
    </w:p>
    <w:p w:rsidR="00EE2421" w:rsidRPr="00EE2421" w:rsidRDefault="00EE2421" w:rsidP="00EE2421">
      <w:pPr>
        <w:widowControl/>
        <w:spacing w:line="240" w:lineRule="exact"/>
        <w:ind w:right="-6"/>
        <w:rPr>
          <w:rFonts w:ascii="Times New Roman" w:hAnsi="Times New Roman" w:cs="Times New Roman"/>
          <w:color w:val="auto"/>
          <w:sz w:val="28"/>
          <w:szCs w:val="28"/>
        </w:rPr>
        <w:sectPr w:rsidR="00EE2421" w:rsidRPr="00EE2421" w:rsidSect="003B2F35">
          <w:pgSz w:w="11906" w:h="16838"/>
          <w:pgMar w:top="1134" w:right="567" w:bottom="1134" w:left="1985" w:header="567" w:footer="567" w:gutter="0"/>
          <w:pgNumType w:start="1"/>
          <w:cols w:space="708"/>
          <w:titlePg/>
          <w:docGrid w:linePitch="360"/>
        </w:sect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муниципальным имуществом                                                           О.М. Руднева</w:t>
      </w:r>
    </w:p>
    <w:p w:rsidR="00EE2421" w:rsidRPr="00EE2421" w:rsidRDefault="00EE2421" w:rsidP="00EE2421">
      <w:pPr>
        <w:widowControl/>
        <w:ind w:left="5670" w:right="40"/>
        <w:contextualSpacing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hd w:val="clear" w:color="auto" w:fill="FFFFFF"/>
        </w:rPr>
        <w:lastRenderedPageBreak/>
        <w:t>ПРИЛОЖЕНИЕ № 1</w:t>
      </w:r>
    </w:p>
    <w:p w:rsidR="00EE2421" w:rsidRPr="00EE2421" w:rsidRDefault="00EE2421" w:rsidP="00EE2421">
      <w:pPr>
        <w:widowControl/>
        <w:spacing w:before="120" w:line="240" w:lineRule="exact"/>
        <w:ind w:left="5670" w:right="40"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к административному регламенту предоставления </w:t>
      </w:r>
      <w:proofErr w:type="gramStart"/>
      <w:r w:rsidRPr="00EE2421">
        <w:rPr>
          <w:rFonts w:ascii="Times New Roman" w:hAnsi="Times New Roman" w:cs="Times New Roman"/>
          <w:shd w:val="clear" w:color="auto" w:fill="FFFFFF"/>
        </w:rPr>
        <w:t>муниципальной</w:t>
      </w:r>
      <w:proofErr w:type="gramEnd"/>
      <w:r w:rsidRPr="00EE2421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услуги «Выдача копий архивных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hd w:val="clear" w:color="auto" w:fill="FFFFFF"/>
        </w:rPr>
        <w:t>документов, подтверждающих право на владение землей»</w:t>
      </w:r>
    </w:p>
    <w:p w:rsidR="00EE2421" w:rsidRPr="00EE2421" w:rsidRDefault="00EE2421" w:rsidP="00EE2421">
      <w:pPr>
        <w:ind w:left="20"/>
        <w:contextualSpacing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ind w:left="20"/>
        <w:contextualSpacing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ind w:left="20"/>
        <w:contextualSpacing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spacing w:line="240" w:lineRule="exact"/>
        <w:ind w:left="23"/>
        <w:contextualSpacing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Заявление на получение муниципальной услуги</w:t>
      </w:r>
    </w:p>
    <w:p w:rsidR="00EE2421" w:rsidRPr="00EE2421" w:rsidRDefault="00EE2421" w:rsidP="00EE2421">
      <w:pPr>
        <w:spacing w:line="240" w:lineRule="exact"/>
        <w:ind w:left="23"/>
        <w:contextualSpacing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для юридических лиц на бланке юридического лица</w:t>
      </w:r>
    </w:p>
    <w:p w:rsidR="00EE2421" w:rsidRPr="00EE2421" w:rsidRDefault="00EE2421" w:rsidP="00EE2421">
      <w:pPr>
        <w:widowControl/>
        <w:spacing w:line="216" w:lineRule="auto"/>
        <w:ind w:right="4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9321" w:type="dxa"/>
        <w:tblInd w:w="250" w:type="dxa"/>
        <w:tblLook w:val="04A0" w:firstRow="1" w:lastRow="0" w:firstColumn="1" w:lastColumn="0" w:noHBand="0" w:noVBand="1"/>
      </w:tblPr>
      <w:tblGrid>
        <w:gridCol w:w="3969"/>
        <w:gridCol w:w="567"/>
        <w:gridCol w:w="4785"/>
      </w:tblGrid>
      <w:tr w:rsidR="00EE2421" w:rsidRPr="00EE2421" w:rsidTr="003E2824">
        <w:trPr>
          <w:trHeight w:val="2048"/>
        </w:trPr>
        <w:tc>
          <w:tcPr>
            <w:tcW w:w="3969" w:type="dxa"/>
          </w:tcPr>
          <w:p w:rsidR="00EE2421" w:rsidRPr="00EE2421" w:rsidRDefault="00EE2421" w:rsidP="00EE2421">
            <w:pPr>
              <w:spacing w:line="216" w:lineRule="auto"/>
              <w:ind w:righ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E24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УГЛОВОЙ ШТАМП</w:t>
            </w:r>
          </w:p>
          <w:p w:rsidR="00EE2421" w:rsidRPr="00EE2421" w:rsidRDefault="00EE2421" w:rsidP="00EE2421">
            <w:pPr>
              <w:spacing w:line="216" w:lineRule="auto"/>
              <w:ind w:righ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E24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(полное наименование юрид</w:t>
            </w:r>
            <w:r w:rsidRPr="00EE24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EE24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ческого лица — Заявителя, почтовый адрес для направл</w:t>
            </w:r>
            <w:r w:rsidRPr="00EE24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EE24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ния ответа, телефон для связи, адрес электронной почты)</w:t>
            </w:r>
          </w:p>
        </w:tc>
        <w:tc>
          <w:tcPr>
            <w:tcW w:w="567" w:type="dxa"/>
          </w:tcPr>
          <w:p w:rsidR="00EE2421" w:rsidRPr="00EE2421" w:rsidRDefault="00EE2421" w:rsidP="00EE2421">
            <w:pPr>
              <w:widowControl/>
              <w:spacing w:line="216" w:lineRule="auto"/>
              <w:ind w:right="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5" w:type="dxa"/>
          </w:tcPr>
          <w:p w:rsidR="00EE2421" w:rsidRPr="00EE2421" w:rsidRDefault="00EE2421" w:rsidP="00EE2421">
            <w:pPr>
              <w:widowControl/>
              <w:spacing w:line="216" w:lineRule="auto"/>
              <w:ind w:right="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E24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администрацию </w:t>
            </w:r>
            <w:proofErr w:type="gramStart"/>
            <w:r w:rsidRPr="00EE24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городского</w:t>
            </w:r>
            <w:proofErr w:type="gramEnd"/>
          </w:p>
          <w:p w:rsidR="00EE2421" w:rsidRPr="00EE2421" w:rsidRDefault="00EE2421" w:rsidP="00EE2421">
            <w:pPr>
              <w:widowControl/>
              <w:spacing w:line="216" w:lineRule="auto"/>
              <w:ind w:right="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E24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поселения «Город Амурск» </w:t>
            </w:r>
          </w:p>
          <w:p w:rsidR="00EE2421" w:rsidRPr="00EE2421" w:rsidRDefault="00EE2421" w:rsidP="00EE2421">
            <w:pPr>
              <w:widowControl/>
              <w:spacing w:line="216" w:lineRule="auto"/>
              <w:ind w:right="40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E24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Амурского муниципального района Хабаровского края</w:t>
            </w:r>
          </w:p>
          <w:p w:rsidR="00EE2421" w:rsidRPr="00EE2421" w:rsidRDefault="00EE2421" w:rsidP="00EE2421">
            <w:pPr>
              <w:widowControl/>
              <w:spacing w:line="216" w:lineRule="auto"/>
              <w:ind w:right="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EE2421" w:rsidRPr="00EE2421" w:rsidTr="003E2824">
        <w:trPr>
          <w:trHeight w:val="683"/>
        </w:trPr>
        <w:tc>
          <w:tcPr>
            <w:tcW w:w="3969" w:type="dxa"/>
          </w:tcPr>
          <w:p w:rsidR="00EE2421" w:rsidRPr="00EE2421" w:rsidRDefault="00EE2421" w:rsidP="00EE2421">
            <w:pPr>
              <w:widowControl/>
              <w:spacing w:line="216" w:lineRule="auto"/>
              <w:ind w:right="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E2421" w:rsidRPr="00EE2421" w:rsidRDefault="00EE2421" w:rsidP="00EE2421">
            <w:pPr>
              <w:widowControl/>
              <w:spacing w:line="216" w:lineRule="auto"/>
              <w:ind w:right="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E24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Дата,  номер</w:t>
            </w:r>
          </w:p>
        </w:tc>
        <w:tc>
          <w:tcPr>
            <w:tcW w:w="567" w:type="dxa"/>
          </w:tcPr>
          <w:p w:rsidR="00EE2421" w:rsidRPr="00EE2421" w:rsidRDefault="00EE2421" w:rsidP="00EE2421">
            <w:pPr>
              <w:widowControl/>
              <w:spacing w:line="216" w:lineRule="auto"/>
              <w:ind w:right="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5" w:type="dxa"/>
          </w:tcPr>
          <w:p w:rsidR="00EE2421" w:rsidRPr="00EE2421" w:rsidRDefault="00EE2421" w:rsidP="00EE2421">
            <w:pPr>
              <w:widowControl/>
              <w:spacing w:line="216" w:lineRule="auto"/>
              <w:ind w:right="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EE2421" w:rsidRPr="00EE2421" w:rsidRDefault="00EE2421" w:rsidP="00EE2421">
      <w:pPr>
        <w:widowControl/>
        <w:spacing w:line="216" w:lineRule="auto"/>
        <w:ind w:left="2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Запрос</w:t>
      </w:r>
    </w:p>
    <w:p w:rsidR="00EE2421" w:rsidRPr="00EE2421" w:rsidRDefault="00EE2421" w:rsidP="00EE2421">
      <w:pPr>
        <w:widowControl/>
        <w:spacing w:line="216" w:lineRule="auto"/>
        <w:ind w:left="20" w:right="40" w:firstLine="70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Прошу предоставить заверенную копию архивного документа </w:t>
      </w:r>
      <w:r w:rsidRPr="00EE2421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EE2421">
        <w:rPr>
          <w:rFonts w:ascii="Times New Roman" w:hAnsi="Times New Roman" w:cs="Times New Roman"/>
          <w:i/>
          <w:iCs/>
          <w:sz w:val="28"/>
          <w:szCs w:val="28"/>
        </w:rPr>
        <w:t>нужное</w:t>
      </w:r>
      <w:proofErr w:type="gramEnd"/>
      <w:r w:rsidRPr="00EE2421">
        <w:rPr>
          <w:rFonts w:ascii="Times New Roman" w:hAnsi="Times New Roman" w:cs="Times New Roman"/>
          <w:i/>
          <w:iCs/>
          <w:sz w:val="28"/>
          <w:szCs w:val="28"/>
        </w:rPr>
        <w:t xml:space="preserve"> подчеркнуть, указать дату и № документа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):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59"/>
          <w:tab w:val="left" w:leader="underscore" w:pos="9586"/>
        </w:tabs>
        <w:spacing w:after="200" w:line="21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нормативного акта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EE2421" w:rsidRPr="00EE2421" w:rsidRDefault="00EE2421" w:rsidP="00EE2421">
      <w:pPr>
        <w:spacing w:line="216" w:lineRule="auto"/>
        <w:ind w:left="3020"/>
        <w:contextualSpacing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hd w:val="clear" w:color="auto" w:fill="FFFFFF"/>
        </w:rPr>
        <w:t>указать наименование акта (постановление, распоряжение) и органа, его издавшего</w:t>
      </w:r>
    </w:p>
    <w:p w:rsidR="00EE2421" w:rsidRPr="00EE2421" w:rsidRDefault="00EE2421" w:rsidP="00EE2421">
      <w:pPr>
        <w:widowControl/>
        <w:tabs>
          <w:tab w:val="left" w:leader="underscore" w:pos="2578"/>
          <w:tab w:val="left" w:leader="underscore" w:pos="4129"/>
        </w:tabs>
        <w:spacing w:line="216" w:lineRule="auto"/>
        <w:ind w:left="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№______;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59"/>
          <w:tab w:val="left" w:leader="underscore" w:pos="8151"/>
          <w:tab w:val="left" w:leader="underscore" w:pos="9596"/>
        </w:tabs>
        <w:spacing w:after="200" w:line="21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договора аренды земельного участка (части земельного участка) </w:t>
      </w:r>
    </w:p>
    <w:p w:rsidR="00EE2421" w:rsidRPr="00EE2421" w:rsidRDefault="00EE2421" w:rsidP="00EE2421">
      <w:pPr>
        <w:widowControl/>
        <w:tabs>
          <w:tab w:val="left" w:pos="159"/>
          <w:tab w:val="left" w:leader="underscore" w:pos="8151"/>
          <w:tab w:val="left" w:leader="underscore" w:pos="9596"/>
        </w:tabs>
        <w:spacing w:line="216" w:lineRule="auto"/>
        <w:ind w:left="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от_______________ № _______; дополнительных соглашений к нему;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222"/>
          <w:tab w:val="left" w:leader="underscore" w:pos="7580"/>
          <w:tab w:val="left" w:leader="underscore" w:pos="9030"/>
        </w:tabs>
        <w:spacing w:after="200" w:line="21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договора купли-продажи земельного участка от _____________ № ______, акта приема-передачи;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457"/>
          <w:tab w:val="left" w:leader="underscore" w:pos="1945"/>
          <w:tab w:val="left" w:leader="underscore" w:pos="2953"/>
        </w:tabs>
        <w:spacing w:after="200" w:line="216" w:lineRule="auto"/>
        <w:ind w:right="4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договора безвозмездного срочного пользования земельным участком </w:t>
      </w:r>
    </w:p>
    <w:p w:rsidR="00EE2421" w:rsidRPr="00EE2421" w:rsidRDefault="00EE2421" w:rsidP="00EE2421">
      <w:pPr>
        <w:widowControl/>
        <w:tabs>
          <w:tab w:val="left" w:pos="457"/>
          <w:tab w:val="left" w:leader="underscore" w:pos="1945"/>
          <w:tab w:val="left" w:leader="underscore" w:pos="2953"/>
        </w:tabs>
        <w:spacing w:line="216" w:lineRule="auto"/>
        <w:ind w:left="20" w:right="4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от _______________№ ______, дополнительных соглашений к нему;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leader="underscore" w:pos="7916"/>
          <w:tab w:val="left" w:leader="underscore" w:pos="9582"/>
        </w:tabs>
        <w:spacing w:after="200" w:line="21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соглашения об установлении частного сервитута </w:t>
      </w:r>
      <w:proofErr w:type="gramStart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proofErr w:type="gramEnd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______________ №___,</w:t>
      </w:r>
    </w:p>
    <w:p w:rsidR="00EE2421" w:rsidRPr="00EE2421" w:rsidRDefault="00EE2421" w:rsidP="00EE2421">
      <w:pPr>
        <w:widowControl/>
        <w:spacing w:line="216" w:lineRule="auto"/>
        <w:ind w:left="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дополнительных соглашений к нему;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50"/>
        </w:tabs>
        <w:spacing w:after="200" w:line="21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точных сведений не имею</w:t>
      </w:r>
    </w:p>
    <w:p w:rsidR="00EE2421" w:rsidRPr="00EE2421" w:rsidRDefault="00EE2421" w:rsidP="00EE2421">
      <w:pPr>
        <w:widowControl/>
        <w:tabs>
          <w:tab w:val="left" w:leader="underscore" w:pos="9582"/>
        </w:tabs>
        <w:spacing w:line="216" w:lineRule="auto"/>
        <w:ind w:left="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подтверждающего</w:t>
      </w:r>
      <w:proofErr w:type="gramEnd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EE2421" w:rsidRPr="00EE2421" w:rsidRDefault="00EE2421" w:rsidP="00EE2421">
      <w:pPr>
        <w:spacing w:line="216" w:lineRule="auto"/>
        <w:ind w:right="-27"/>
        <w:contextualSpacing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(указать правообладателя земельного участка)</w:t>
      </w:r>
    </w:p>
    <w:p w:rsidR="00EE2421" w:rsidRPr="00EE2421" w:rsidRDefault="00EE2421" w:rsidP="00EE2421">
      <w:pPr>
        <w:widowControl/>
        <w:tabs>
          <w:tab w:val="left" w:leader="underscore" w:pos="9601"/>
        </w:tabs>
        <w:spacing w:line="216" w:lineRule="auto"/>
        <w:ind w:left="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на владение землей по адресу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EE2421" w:rsidRPr="00EE2421" w:rsidRDefault="00EE2421" w:rsidP="00EE2421">
      <w:pPr>
        <w:spacing w:line="216" w:lineRule="auto"/>
        <w:ind w:right="-27"/>
        <w:contextualSpacing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                                                 (указать адрес земельного участка)</w:t>
      </w:r>
    </w:p>
    <w:p w:rsidR="00EE2421" w:rsidRPr="00EE2421" w:rsidRDefault="00EE2421" w:rsidP="00EE2421">
      <w:pPr>
        <w:widowControl/>
        <w:ind w:left="20" w:firstLine="70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Для облегчения поиска указать имеющуюся информацию.</w:t>
      </w:r>
    </w:p>
    <w:p w:rsidR="00EE2421" w:rsidRPr="00EE2421" w:rsidRDefault="00EE2421" w:rsidP="00EE2421">
      <w:pPr>
        <w:ind w:left="2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ind w:left="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(подпись уполномоченного лица)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(</w:t>
      </w:r>
      <w:r w:rsidRPr="00EE2421">
        <w:rPr>
          <w:rFonts w:ascii="Times New Roman" w:hAnsi="Times New Roman" w:cs="Times New Roman"/>
          <w:sz w:val="20"/>
          <w:szCs w:val="20"/>
          <w:shd w:val="clear" w:color="auto" w:fill="FFFFFF"/>
        </w:rPr>
        <w:t>расшифровка подписи)</w:t>
      </w:r>
    </w:p>
    <w:p w:rsidR="00EE2421" w:rsidRPr="00EE2421" w:rsidRDefault="00EE2421" w:rsidP="00EE2421">
      <w:pPr>
        <w:widowControl/>
        <w:tabs>
          <w:tab w:val="left" w:pos="2338"/>
        </w:tabs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"____ " ____________20 ____ г. </w:t>
      </w:r>
    </w:p>
    <w:p w:rsidR="00EE2421" w:rsidRPr="00EE2421" w:rsidRDefault="00EE2421" w:rsidP="00EE2421">
      <w:pPr>
        <w:widowControl/>
        <w:tabs>
          <w:tab w:val="left" w:pos="2338"/>
        </w:tabs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EE2421" w:rsidRPr="00EE2421" w:rsidSect="003B2F35">
          <w:pgSz w:w="11909" w:h="16838"/>
          <w:pgMar w:top="1134" w:right="567" w:bottom="1134" w:left="1985" w:header="567" w:footer="567" w:gutter="0"/>
          <w:pgNumType w:start="1"/>
          <w:cols w:space="720"/>
          <w:noEndnote/>
          <w:titlePg/>
          <w:docGrid w:linePitch="360"/>
        </w:sect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</w:t>
      </w:r>
    </w:p>
    <w:p w:rsidR="00EE2421" w:rsidRPr="00EE2421" w:rsidRDefault="00EE2421" w:rsidP="00EE2421">
      <w:pPr>
        <w:widowControl/>
        <w:ind w:left="5670" w:right="40"/>
        <w:contextualSpacing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hd w:val="clear" w:color="auto" w:fill="FFFFFF"/>
        </w:rPr>
        <w:lastRenderedPageBreak/>
        <w:t>ПРИЛОЖЕНИЕ № 2</w:t>
      </w:r>
    </w:p>
    <w:p w:rsidR="00EE2421" w:rsidRPr="00EE2421" w:rsidRDefault="00EE2421" w:rsidP="00EE2421">
      <w:pPr>
        <w:widowControl/>
        <w:spacing w:before="120" w:line="240" w:lineRule="exact"/>
        <w:ind w:left="5670" w:right="40"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к административному регламенту предоставления </w:t>
      </w:r>
      <w:proofErr w:type="gramStart"/>
      <w:r w:rsidRPr="00EE2421">
        <w:rPr>
          <w:rFonts w:ascii="Times New Roman" w:hAnsi="Times New Roman" w:cs="Times New Roman"/>
          <w:shd w:val="clear" w:color="auto" w:fill="FFFFFF"/>
        </w:rPr>
        <w:t>муниципальной</w:t>
      </w:r>
      <w:proofErr w:type="gramEnd"/>
      <w:r w:rsidRPr="00EE2421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услуги «Выдача копий архивных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hd w:val="clear" w:color="auto" w:fill="FFFFFF"/>
        </w:rPr>
        <w:t>документов, подтверждающих право на владение землей»</w:t>
      </w:r>
    </w:p>
    <w:p w:rsidR="00EE2421" w:rsidRPr="00EE2421" w:rsidRDefault="00EE2421" w:rsidP="00EE2421">
      <w:pPr>
        <w:ind w:left="20"/>
        <w:contextualSpacing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ind w:left="2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Заявление на получение муниципальной услуги для физического лица</w:t>
      </w:r>
    </w:p>
    <w:p w:rsidR="00EE2421" w:rsidRPr="00EE2421" w:rsidRDefault="00EE2421" w:rsidP="00EE2421">
      <w:pPr>
        <w:widowControl/>
        <w:ind w:left="4536" w:right="4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администрацию </w:t>
      </w:r>
      <w:r w:rsidRPr="00EE2421">
        <w:rPr>
          <w:rFonts w:ascii="Times New Roman" w:hAnsi="Times New Roman" w:cs="Times New Roman"/>
          <w:sz w:val="28"/>
          <w:szCs w:val="28"/>
        </w:rPr>
        <w:t>городского посел</w:t>
      </w:r>
      <w:r w:rsidRPr="00EE2421">
        <w:rPr>
          <w:rFonts w:ascii="Times New Roman" w:hAnsi="Times New Roman" w:cs="Times New Roman"/>
          <w:sz w:val="28"/>
          <w:szCs w:val="28"/>
        </w:rPr>
        <w:t>е</w:t>
      </w:r>
      <w:r w:rsidRPr="00EE2421">
        <w:rPr>
          <w:rFonts w:ascii="Times New Roman" w:hAnsi="Times New Roman" w:cs="Times New Roman"/>
          <w:sz w:val="28"/>
          <w:szCs w:val="28"/>
        </w:rPr>
        <w:t xml:space="preserve">ния «Город Амурск»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Амурского </w:t>
      </w:r>
    </w:p>
    <w:p w:rsidR="00EE2421" w:rsidRPr="00EE2421" w:rsidRDefault="00EE2421" w:rsidP="00EE2421">
      <w:pPr>
        <w:widowControl/>
        <w:ind w:left="4536" w:right="-2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района </w:t>
      </w:r>
    </w:p>
    <w:p w:rsidR="00EE2421" w:rsidRPr="00EE2421" w:rsidRDefault="00EE2421" w:rsidP="00EE2421">
      <w:pPr>
        <w:widowControl/>
        <w:ind w:left="4536" w:right="4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Хабаровского края</w:t>
      </w:r>
    </w:p>
    <w:p w:rsidR="00EE2421" w:rsidRPr="00EE2421" w:rsidRDefault="00EE2421" w:rsidP="00EE2421">
      <w:pPr>
        <w:ind w:left="4536" w:right="-27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от (ФИО Заявителя, почтовый адрес, телефон для связи, адрес электронной почты)</w:t>
      </w:r>
    </w:p>
    <w:p w:rsidR="00EE2421" w:rsidRPr="00EE2421" w:rsidRDefault="00EE2421" w:rsidP="00EE2421">
      <w:pPr>
        <w:widowControl/>
        <w:ind w:left="20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ind w:left="2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Запрос</w:t>
      </w:r>
    </w:p>
    <w:p w:rsidR="00EE2421" w:rsidRPr="00EE2421" w:rsidRDefault="00EE2421" w:rsidP="00EE2421">
      <w:pPr>
        <w:ind w:left="20" w:right="40" w:firstLine="70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iCs/>
          <w:sz w:val="28"/>
          <w:szCs w:val="28"/>
        </w:rPr>
        <w:t xml:space="preserve">Прошу предоставить заверенную копию </w:t>
      </w:r>
      <w:r w:rsidRPr="00EE242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proofErr w:type="gramStart"/>
      <w:r w:rsidRPr="00EE242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нужное</w:t>
      </w:r>
      <w:proofErr w:type="gramEnd"/>
      <w:r w:rsidRPr="00EE242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подчеркнуть)</w:t>
      </w:r>
      <w:r w:rsidRPr="00EE2421">
        <w:rPr>
          <w:rFonts w:ascii="Times New Roman" w:hAnsi="Times New Roman" w:cs="Times New Roman"/>
          <w:iCs/>
          <w:sz w:val="28"/>
          <w:szCs w:val="28"/>
        </w:rPr>
        <w:t xml:space="preserve"> архи</w:t>
      </w:r>
      <w:r w:rsidRPr="00EE2421">
        <w:rPr>
          <w:rFonts w:ascii="Times New Roman" w:hAnsi="Times New Roman" w:cs="Times New Roman"/>
          <w:iCs/>
          <w:sz w:val="28"/>
          <w:szCs w:val="28"/>
        </w:rPr>
        <w:t>в</w:t>
      </w:r>
      <w:r w:rsidRPr="00EE2421">
        <w:rPr>
          <w:rFonts w:ascii="Times New Roman" w:hAnsi="Times New Roman" w:cs="Times New Roman"/>
          <w:iCs/>
          <w:sz w:val="28"/>
          <w:szCs w:val="28"/>
        </w:rPr>
        <w:t xml:space="preserve">ного документа </w:t>
      </w:r>
      <w:r w:rsidRPr="00EE242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(нужное подчеркнуть, указать дату и № документа):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59"/>
          <w:tab w:val="left" w:leader="underscore" w:pos="9586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нормативного акта_____________________________________________</w:t>
      </w:r>
    </w:p>
    <w:p w:rsidR="00EE2421" w:rsidRPr="00EE2421" w:rsidRDefault="00EE2421" w:rsidP="00EE2421">
      <w:pPr>
        <w:ind w:left="3020"/>
        <w:contextualSpacing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hd w:val="clear" w:color="auto" w:fill="FFFFFF"/>
        </w:rPr>
        <w:t>указать наименование акта (постановление, распоряжение) и органа, его издавшего</w:t>
      </w:r>
    </w:p>
    <w:p w:rsidR="00EE2421" w:rsidRPr="00EE2421" w:rsidRDefault="00EE2421" w:rsidP="00EE2421">
      <w:pPr>
        <w:widowControl/>
        <w:tabs>
          <w:tab w:val="left" w:leader="underscore" w:pos="2218"/>
          <w:tab w:val="left" w:leader="underscore" w:pos="3409"/>
        </w:tabs>
        <w:ind w:left="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№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74"/>
          <w:tab w:val="left" w:leader="underscore" w:pos="9337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договора аренды земельного участка (части земельного участка)   от ______________ № _______; дополнительных соглашений к нему;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222"/>
          <w:tab w:val="left" w:leader="underscore" w:pos="7455"/>
          <w:tab w:val="left" w:leader="underscore" w:pos="9025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договора купли-продажи земельного участка от ____________ № ____, акта приема-передачи;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303"/>
          <w:tab w:val="left" w:leader="underscore" w:pos="8103"/>
          <w:tab w:val="left" w:leader="underscore" w:pos="9586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соглашения об установлении частного сервитута </w:t>
      </w:r>
      <w:proofErr w:type="gramStart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proofErr w:type="gramEnd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__________ № ___,</w:t>
      </w:r>
    </w:p>
    <w:p w:rsidR="00EE2421" w:rsidRPr="00EE2421" w:rsidRDefault="00EE2421" w:rsidP="00EE2421">
      <w:pPr>
        <w:widowControl/>
        <w:ind w:left="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дополнительных соглашений к нему;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50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точных сведений не имею</w:t>
      </w:r>
    </w:p>
    <w:p w:rsidR="00EE2421" w:rsidRPr="00EE2421" w:rsidRDefault="00EE2421" w:rsidP="00EE2421">
      <w:pPr>
        <w:widowControl/>
        <w:tabs>
          <w:tab w:val="left" w:leader="underscore" w:pos="9582"/>
        </w:tabs>
        <w:ind w:left="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подтверждающего</w:t>
      </w:r>
      <w:proofErr w:type="gramEnd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EE2421" w:rsidRPr="00EE2421" w:rsidRDefault="00EE2421" w:rsidP="00EE2421">
      <w:pPr>
        <w:ind w:left="3920"/>
        <w:contextualSpacing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hd w:val="clear" w:color="auto" w:fill="FFFFFF"/>
        </w:rPr>
        <w:t>(указать фамилию, имя, отчество правообладателя земельного участка)</w:t>
      </w:r>
    </w:p>
    <w:p w:rsidR="00EE2421" w:rsidRPr="00EE2421" w:rsidRDefault="00EE2421" w:rsidP="00EE2421">
      <w:pPr>
        <w:widowControl/>
        <w:tabs>
          <w:tab w:val="left" w:leader="underscore" w:pos="9538"/>
        </w:tabs>
        <w:ind w:left="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на владение землей по адресу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EE2421" w:rsidRPr="00EE2421" w:rsidRDefault="00EE2421" w:rsidP="00EE2421">
      <w:pPr>
        <w:ind w:left="5080"/>
        <w:contextualSpacing/>
        <w:jc w:val="both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hd w:val="clear" w:color="auto" w:fill="FFFFFF"/>
        </w:rPr>
        <w:t>(указать адрес земельного участка)</w:t>
      </w:r>
    </w:p>
    <w:p w:rsidR="00EE2421" w:rsidRPr="00EE2421" w:rsidRDefault="00EE2421" w:rsidP="00EE2421">
      <w:pPr>
        <w:widowControl/>
        <w:ind w:left="20" w:firstLine="70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Для облегчения поиска указать имеющуюся информацию</w:t>
      </w:r>
    </w:p>
    <w:p w:rsidR="00EE2421" w:rsidRPr="00EE2421" w:rsidRDefault="00EE2421" w:rsidP="00EE2421">
      <w:pPr>
        <w:tabs>
          <w:tab w:val="left" w:pos="5816"/>
        </w:tabs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tabs>
          <w:tab w:val="left" w:pos="5816"/>
        </w:tabs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____________________</w:t>
      </w:r>
    </w:p>
    <w:p w:rsidR="00EE2421" w:rsidRPr="00EE2421" w:rsidRDefault="00EE2421" w:rsidP="00EE2421">
      <w:pPr>
        <w:tabs>
          <w:tab w:val="left" w:pos="5816"/>
        </w:tabs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E2421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  (подпись Заявителя)                                                  (фамилия, имя, отчество Заявителя)</w:t>
      </w:r>
    </w:p>
    <w:p w:rsidR="00EE2421" w:rsidRPr="00EE2421" w:rsidRDefault="00EE2421" w:rsidP="00EE2421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«___» _____________20___ г. </w:t>
      </w:r>
    </w:p>
    <w:p w:rsidR="00EE2421" w:rsidRPr="00EE2421" w:rsidRDefault="00EE2421" w:rsidP="00EE2421">
      <w:pPr>
        <w:widowControl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EE2421" w:rsidRPr="00EE2421" w:rsidSect="003B2F35">
          <w:pgSz w:w="11909" w:h="16838"/>
          <w:pgMar w:top="1134" w:right="567" w:bottom="1134" w:left="1985" w:header="567" w:footer="567" w:gutter="0"/>
          <w:pgNumType w:start="1"/>
          <w:cols w:space="720"/>
          <w:noEndnote/>
          <w:titlePg/>
          <w:docGrid w:linePitch="360"/>
        </w:sect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</w:t>
      </w:r>
    </w:p>
    <w:p w:rsidR="00EE2421" w:rsidRPr="00EE2421" w:rsidRDefault="00EE2421" w:rsidP="00EE2421">
      <w:pPr>
        <w:widowControl/>
        <w:ind w:left="5670" w:right="40"/>
        <w:contextualSpacing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hd w:val="clear" w:color="auto" w:fill="FFFFFF"/>
        </w:rPr>
        <w:lastRenderedPageBreak/>
        <w:t>ПРИЛОЖЕНИЕ № 3</w:t>
      </w:r>
    </w:p>
    <w:p w:rsidR="00EE2421" w:rsidRPr="00EE2421" w:rsidRDefault="00EE2421" w:rsidP="00EE2421">
      <w:pPr>
        <w:widowControl/>
        <w:spacing w:before="120" w:line="240" w:lineRule="exact"/>
        <w:ind w:left="5670" w:right="40"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к административному регламенту предоставления </w:t>
      </w:r>
      <w:proofErr w:type="gramStart"/>
      <w:r w:rsidRPr="00EE2421">
        <w:rPr>
          <w:rFonts w:ascii="Times New Roman" w:hAnsi="Times New Roman" w:cs="Times New Roman"/>
          <w:shd w:val="clear" w:color="auto" w:fill="FFFFFF"/>
        </w:rPr>
        <w:t>муниципальной</w:t>
      </w:r>
      <w:proofErr w:type="gramEnd"/>
      <w:r w:rsidRPr="00EE2421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услуги «Выдача копий архивных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>документов, подтверждающих право на владение землей»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color w:val="auto"/>
        </w:rPr>
      </w:pPr>
    </w:p>
    <w:p w:rsidR="00EE2421" w:rsidRPr="00EE2421" w:rsidRDefault="00EE2421" w:rsidP="00EE2421">
      <w:pPr>
        <w:contextualSpacing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Запрос на получение муниципальной услуги для юридических лиц </w:t>
      </w:r>
    </w:p>
    <w:p w:rsidR="00EE2421" w:rsidRPr="00EE2421" w:rsidRDefault="00EE2421" w:rsidP="00EE2421">
      <w:pPr>
        <w:contextualSpacing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электронной форме</w:t>
      </w:r>
    </w:p>
    <w:p w:rsidR="00EE2421" w:rsidRPr="00EE2421" w:rsidRDefault="00EE2421" w:rsidP="00EE2421">
      <w:pPr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ind w:left="4253" w:right="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администрацию </w:t>
      </w:r>
      <w:r w:rsidRPr="00EE2421">
        <w:rPr>
          <w:rFonts w:ascii="Times New Roman" w:hAnsi="Times New Roman" w:cs="Times New Roman"/>
          <w:sz w:val="28"/>
          <w:szCs w:val="28"/>
        </w:rPr>
        <w:t xml:space="preserve">городского поселения «Город Амурск»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Амурского муниципал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ного района Хабаровского края</w:t>
      </w:r>
    </w:p>
    <w:p w:rsidR="00EE2421" w:rsidRPr="00EE2421" w:rsidRDefault="00EE2421" w:rsidP="00EE2421">
      <w:pPr>
        <w:ind w:left="4253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(ФИО Заявителя, почтовый адрес, тел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фон для связи, адрес электронной почты) </w:t>
      </w:r>
    </w:p>
    <w:p w:rsidR="00EE2421" w:rsidRPr="00EE2421" w:rsidRDefault="00EE2421" w:rsidP="00EE2421">
      <w:pPr>
        <w:ind w:left="354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ind w:left="354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Запрос</w:t>
      </w:r>
    </w:p>
    <w:p w:rsidR="00EE2421" w:rsidRPr="00EE2421" w:rsidRDefault="00EE2421" w:rsidP="00EE2421">
      <w:pPr>
        <w:widowControl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Прошу предоставить (</w:t>
      </w:r>
      <w:proofErr w:type="gramStart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нужное</w:t>
      </w:r>
      <w:proofErr w:type="gramEnd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отметить): </w:t>
      </w:r>
    </w:p>
    <w:p w:rsidR="00EE2421" w:rsidRPr="00EE2421" w:rsidRDefault="00EE2421" w:rsidP="00EE2421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- заверенную копию, дубликат архивного документа (</w:t>
      </w:r>
      <w:proofErr w:type="gramStart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нужное</w:t>
      </w:r>
      <w:proofErr w:type="gramEnd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отметить, ук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зать дату и № документа); </w:t>
      </w:r>
    </w:p>
    <w:p w:rsidR="00EE2421" w:rsidRPr="00EE2421" w:rsidRDefault="00EE2421" w:rsidP="00EE2421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- нормативного акта, указать наименование акта (постановление, распор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жение) и органа, его издавшего (дата</w:t>
      </w:r>
      <w:proofErr w:type="gramStart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EE2421">
        <w:rPr>
          <w:rFonts w:ascii="Times New Roman" w:hAnsi="Times New Roman" w:cs="Times New Roman"/>
          <w:noProof/>
          <w:sz w:val="28"/>
          <w:szCs w:val="28"/>
        </w:rPr>
        <w:t xml:space="preserve">№); </w:t>
      </w:r>
      <w:proofErr w:type="gramEnd"/>
    </w:p>
    <w:p w:rsidR="00EE2421" w:rsidRPr="00EE2421" w:rsidRDefault="00EE2421" w:rsidP="00EE2421">
      <w:pPr>
        <w:widowControl/>
        <w:tabs>
          <w:tab w:val="left" w:leader="underscore" w:pos="1968"/>
          <w:tab w:val="left" w:leader="underscore" w:pos="3038"/>
        </w:tabs>
        <w:ind w:right="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- договора аренды земельного участка (части земельного участка) от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___  № ____, дополнительных соглашений к нему</w:t>
      </w:r>
    </w:p>
    <w:p w:rsidR="00EE2421" w:rsidRPr="00EE2421" w:rsidRDefault="00EE2421" w:rsidP="00EE2421">
      <w:pPr>
        <w:widowControl/>
        <w:tabs>
          <w:tab w:val="left" w:leader="underscore" w:pos="1325"/>
          <w:tab w:val="left" w:leader="underscore" w:pos="2390"/>
        </w:tabs>
        <w:ind w:right="16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EE2421" w:rsidRPr="00EE2421" w:rsidSect="003B2F35">
          <w:pgSz w:w="11909" w:h="16838"/>
          <w:pgMar w:top="1134" w:right="567" w:bottom="1134" w:left="1985" w:header="567" w:footer="567" w:gutter="0"/>
          <w:pgNumType w:start="1"/>
          <w:cols w:space="720"/>
          <w:noEndnote/>
          <w:titlePg/>
          <w:docGrid w:linePitch="360"/>
        </w:sect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- договора купли-продажи права на заключение договора аренды земел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ного участка от __________ № _____, дополнительных соглашений к нему;</w:t>
      </w:r>
    </w:p>
    <w:p w:rsidR="00EE2421" w:rsidRPr="00EE2421" w:rsidRDefault="00EE2421" w:rsidP="00EE2421">
      <w:pPr>
        <w:widowControl/>
        <w:ind w:right="24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- договора купли-продажи земельного участка от передачи договора бе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возмездного срочного пользования земельным участком от _______ №______, дополнительных соглашений к нему;</w:t>
      </w:r>
    </w:p>
    <w:p w:rsidR="00EE2421" w:rsidRPr="00EE2421" w:rsidRDefault="00EE2421" w:rsidP="00EE2421">
      <w:pPr>
        <w:widowControl/>
        <w:tabs>
          <w:tab w:val="left" w:leader="underscore" w:pos="3826"/>
        </w:tabs>
        <w:ind w:right="34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- соглашения об установлении частного сервитута от дополнительных соглашений к нему, точных сведений не имею подтверждающего право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(указать правообладателя земельного участка) на владение землей по адресу (указать адрес земельного участка).</w:t>
      </w:r>
    </w:p>
    <w:p w:rsidR="00EE2421" w:rsidRPr="00EE2421" w:rsidRDefault="00EE2421" w:rsidP="00EE2421">
      <w:pPr>
        <w:widowControl/>
        <w:ind w:left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Для облегчения поиска указать имеющуюся информацию</w:t>
      </w:r>
    </w:p>
    <w:p w:rsidR="00EE2421" w:rsidRPr="00EE2421" w:rsidRDefault="00EE2421" w:rsidP="00EE2421">
      <w:pPr>
        <w:widowControl/>
        <w:ind w:right="34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ind w:right="34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Простая электронная или электронно-цифровая подпись</w:t>
      </w:r>
    </w:p>
    <w:p w:rsidR="00EE2421" w:rsidRPr="00EE2421" w:rsidRDefault="00EE2421" w:rsidP="00EE2421">
      <w:pPr>
        <w:widowControl/>
        <w:tabs>
          <w:tab w:val="left" w:leader="underscore" w:pos="7574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уполномоченного лица __________________________________________</w:t>
      </w:r>
    </w:p>
    <w:p w:rsidR="00EE2421" w:rsidRPr="00EE2421" w:rsidRDefault="00EE2421" w:rsidP="00EE2421">
      <w:pPr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(фамилия, имя, отчество уполномоченного лица) </w:t>
      </w:r>
    </w:p>
    <w:p w:rsidR="00EE2421" w:rsidRPr="00EE2421" w:rsidRDefault="00EE2421" w:rsidP="00EE2421">
      <w:pPr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>____________________</w:t>
      </w:r>
    </w:p>
    <w:p w:rsidR="00EE2421" w:rsidRPr="00EE2421" w:rsidRDefault="00EE2421" w:rsidP="00EE2421">
      <w:pPr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EE2421" w:rsidRPr="00EE2421" w:rsidRDefault="00EE2421" w:rsidP="00EE2421">
      <w:pPr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EE2421" w:rsidRPr="00EE2421" w:rsidRDefault="00EE2421" w:rsidP="00EE2421">
      <w:pPr>
        <w:contextualSpacing/>
        <w:jc w:val="both"/>
        <w:rPr>
          <w:rFonts w:ascii="Times New Roman" w:hAnsi="Times New Roman" w:cs="Times New Roman"/>
          <w:color w:val="auto"/>
        </w:rPr>
        <w:sectPr w:rsidR="00EE2421" w:rsidRPr="00EE2421" w:rsidSect="00F31DEC">
          <w:type w:val="continuous"/>
          <w:pgSz w:w="11909" w:h="16838"/>
          <w:pgMar w:top="1134" w:right="567" w:bottom="1134" w:left="1985" w:header="0" w:footer="6" w:gutter="0"/>
          <w:cols w:space="720"/>
          <w:noEndnote/>
          <w:docGrid w:linePitch="360"/>
        </w:sectPr>
      </w:pPr>
    </w:p>
    <w:p w:rsidR="00EE2421" w:rsidRPr="00EE2421" w:rsidRDefault="00EE2421" w:rsidP="00EE2421">
      <w:pPr>
        <w:widowControl/>
        <w:ind w:left="5670" w:right="40"/>
        <w:contextualSpacing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hd w:val="clear" w:color="auto" w:fill="FFFFFF"/>
        </w:rPr>
        <w:lastRenderedPageBreak/>
        <w:t>ПРИЛОЖЕНИЕ № 4</w:t>
      </w:r>
    </w:p>
    <w:p w:rsidR="00EE2421" w:rsidRPr="00EE2421" w:rsidRDefault="00EE2421" w:rsidP="00EE2421">
      <w:pPr>
        <w:widowControl/>
        <w:spacing w:before="120" w:line="240" w:lineRule="exact"/>
        <w:ind w:left="5670" w:right="40"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к административному регламенту предоставления </w:t>
      </w:r>
      <w:proofErr w:type="gramStart"/>
      <w:r w:rsidRPr="00EE2421">
        <w:rPr>
          <w:rFonts w:ascii="Times New Roman" w:hAnsi="Times New Roman" w:cs="Times New Roman"/>
          <w:shd w:val="clear" w:color="auto" w:fill="FFFFFF"/>
        </w:rPr>
        <w:t>муниципальной</w:t>
      </w:r>
      <w:proofErr w:type="gramEnd"/>
      <w:r w:rsidRPr="00EE2421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услуги «Выдача копий архивных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>документов, подтверждающих право на владение землей»</w:t>
      </w:r>
    </w:p>
    <w:p w:rsidR="00EE2421" w:rsidRPr="00EE2421" w:rsidRDefault="00EE2421" w:rsidP="00EE2421">
      <w:pPr>
        <w:widowControl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contextualSpacing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Запрос на получение муниципальной услуги для физических лиц </w:t>
      </w:r>
    </w:p>
    <w:p w:rsidR="00EE2421" w:rsidRPr="00EE2421" w:rsidRDefault="00EE2421" w:rsidP="00EE2421">
      <w:pPr>
        <w:contextualSpacing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электронной форме</w:t>
      </w:r>
    </w:p>
    <w:p w:rsidR="00EE2421" w:rsidRPr="00EE2421" w:rsidRDefault="00EE2421" w:rsidP="00EE2421">
      <w:pPr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ind w:left="4253" w:right="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администрацию </w:t>
      </w:r>
      <w:r w:rsidRPr="00EE2421">
        <w:rPr>
          <w:rFonts w:ascii="Times New Roman" w:hAnsi="Times New Roman" w:cs="Times New Roman"/>
          <w:sz w:val="28"/>
          <w:szCs w:val="28"/>
        </w:rPr>
        <w:t xml:space="preserve">городского поселения «Город Амурск»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Амурского муниципал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ного района Хабаровского края</w:t>
      </w:r>
    </w:p>
    <w:p w:rsidR="00EE2421" w:rsidRPr="00EE2421" w:rsidRDefault="00EE2421" w:rsidP="00EE2421">
      <w:pPr>
        <w:ind w:left="4253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(ФИО Заявителя, почтовый адрес, тел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фон для связи, адрес электронной почты) </w:t>
      </w:r>
    </w:p>
    <w:p w:rsidR="00EE2421" w:rsidRPr="00EE2421" w:rsidRDefault="00EE2421" w:rsidP="00EE2421">
      <w:pPr>
        <w:ind w:left="354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ind w:left="354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Запрос</w:t>
      </w:r>
    </w:p>
    <w:p w:rsidR="00EE2421" w:rsidRPr="00EE2421" w:rsidRDefault="00EE2421" w:rsidP="00EE2421">
      <w:pPr>
        <w:widowControl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Прошу предоставить (</w:t>
      </w:r>
      <w:proofErr w:type="gramStart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нужное</w:t>
      </w:r>
      <w:proofErr w:type="gramEnd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отметить): </w:t>
      </w:r>
    </w:p>
    <w:p w:rsidR="00EE2421" w:rsidRPr="00EE2421" w:rsidRDefault="00EE2421" w:rsidP="00EE2421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- заверенную копию, дубликат архивного документа (</w:t>
      </w:r>
      <w:proofErr w:type="gramStart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нужное</w:t>
      </w:r>
      <w:proofErr w:type="gramEnd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отметить, ук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зать дату и № документа); </w:t>
      </w:r>
    </w:p>
    <w:p w:rsidR="00EE2421" w:rsidRPr="00EE2421" w:rsidRDefault="00EE2421" w:rsidP="00EE2421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- нормативного акта, указать наименование акта (постановление, распор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жение) и органа, его издавшего (дата</w:t>
      </w:r>
      <w:proofErr w:type="gramStart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EE2421">
        <w:rPr>
          <w:rFonts w:ascii="Times New Roman" w:hAnsi="Times New Roman" w:cs="Times New Roman"/>
          <w:noProof/>
          <w:sz w:val="28"/>
          <w:szCs w:val="28"/>
        </w:rPr>
        <w:t xml:space="preserve">№); </w:t>
      </w:r>
      <w:proofErr w:type="gramEnd"/>
    </w:p>
    <w:p w:rsidR="00EE2421" w:rsidRPr="00EE2421" w:rsidRDefault="00EE2421" w:rsidP="00EE2421">
      <w:pPr>
        <w:widowControl/>
        <w:tabs>
          <w:tab w:val="left" w:leader="underscore" w:pos="1968"/>
          <w:tab w:val="left" w:leader="underscore" w:pos="3038"/>
        </w:tabs>
        <w:ind w:right="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- договора аренды земельного участка (части земельного участка) от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___  № ____, дополнительных соглашений к нему</w:t>
      </w:r>
    </w:p>
    <w:p w:rsidR="00EE2421" w:rsidRPr="00EE2421" w:rsidRDefault="00EE2421" w:rsidP="00EE2421">
      <w:pPr>
        <w:widowControl/>
        <w:tabs>
          <w:tab w:val="left" w:leader="underscore" w:pos="1325"/>
          <w:tab w:val="left" w:leader="underscore" w:pos="2390"/>
        </w:tabs>
        <w:ind w:right="16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- договора купли-продажи права на заключение договора аренды земел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ного участка от __________ № _____, дополнительных соглашений к нему;</w:t>
      </w:r>
    </w:p>
    <w:p w:rsidR="00EE2421" w:rsidRPr="00EE2421" w:rsidRDefault="00EE2421" w:rsidP="00EE2421">
      <w:pPr>
        <w:widowControl/>
        <w:tabs>
          <w:tab w:val="left" w:leader="underscore" w:pos="1325"/>
          <w:tab w:val="left" w:leader="underscore" w:pos="2390"/>
        </w:tabs>
        <w:ind w:right="16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- договора купли-продажи земельного участка от передачи договора бе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возмездного срочного пользования земельным участком от _______ №______, дополнительных соглашений к нему;</w:t>
      </w:r>
    </w:p>
    <w:p w:rsidR="00EE2421" w:rsidRPr="00EE2421" w:rsidRDefault="00EE2421" w:rsidP="00EE2421">
      <w:pPr>
        <w:widowControl/>
        <w:tabs>
          <w:tab w:val="left" w:leader="underscore" w:pos="3826"/>
        </w:tabs>
        <w:ind w:right="34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- соглашения об установлении частного сервитута от дополнительных соглашений к нему, точных сведений не имею подтверждающего право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(указать правообладателя земельного участка) на владение землей по адресу (указать адрес земельного участка).</w:t>
      </w:r>
    </w:p>
    <w:p w:rsidR="00EE2421" w:rsidRPr="00EE2421" w:rsidRDefault="00EE2421" w:rsidP="00EE2421">
      <w:pPr>
        <w:widowControl/>
        <w:ind w:left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Для облегчения поиска указать имеющуюся информацию</w:t>
      </w:r>
    </w:p>
    <w:p w:rsidR="00EE2421" w:rsidRPr="00EE2421" w:rsidRDefault="00EE2421" w:rsidP="00EE2421">
      <w:pPr>
        <w:widowControl/>
        <w:ind w:right="34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ind w:right="34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Простая электронная или электронно-цифровая подпись</w:t>
      </w:r>
    </w:p>
    <w:p w:rsidR="00EE2421" w:rsidRPr="00EE2421" w:rsidRDefault="00EE2421" w:rsidP="00EE2421">
      <w:pPr>
        <w:widowControl/>
        <w:tabs>
          <w:tab w:val="left" w:leader="underscore" w:pos="7574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Заявителя __________________________________________________ </w:t>
      </w:r>
    </w:p>
    <w:p w:rsidR="00EE2421" w:rsidRPr="00EE2421" w:rsidRDefault="00EE2421" w:rsidP="00EE2421">
      <w:pPr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(фамилия, имя, отчество Заявителя) </w:t>
      </w:r>
    </w:p>
    <w:p w:rsidR="00EE2421" w:rsidRPr="00EE2421" w:rsidRDefault="00EE2421" w:rsidP="00EE2421">
      <w:pPr>
        <w:widowControl/>
        <w:spacing w:after="200" w:line="276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EE2421">
        <w:rPr>
          <w:rFonts w:ascii="Times New Roman" w:hAnsi="Times New Roman" w:cs="Times New Roman"/>
          <w:color w:val="auto"/>
          <w:sz w:val="22"/>
          <w:szCs w:val="22"/>
        </w:rPr>
        <w:t>_______________________</w:t>
      </w:r>
    </w:p>
    <w:p w:rsidR="00EE2421" w:rsidRPr="00EE2421" w:rsidRDefault="00EE2421" w:rsidP="00EE2421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EE2421" w:rsidRPr="00EE2421" w:rsidRDefault="00EE2421" w:rsidP="00EE2421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2"/>
          <w:szCs w:val="22"/>
        </w:rPr>
        <w:sectPr w:rsidR="00EE2421" w:rsidRPr="00EE2421" w:rsidSect="008D1376"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EE2421" w:rsidRPr="00EE2421" w:rsidRDefault="00EE2421" w:rsidP="00EE2421">
      <w:pPr>
        <w:widowControl/>
        <w:ind w:left="5670" w:right="40"/>
        <w:contextualSpacing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hd w:val="clear" w:color="auto" w:fill="FFFFFF"/>
        </w:rPr>
        <w:lastRenderedPageBreak/>
        <w:t>ПРИЛОЖЕНИЕ № 5</w:t>
      </w:r>
    </w:p>
    <w:p w:rsidR="00EE2421" w:rsidRPr="00EE2421" w:rsidRDefault="00EE2421" w:rsidP="00EE2421">
      <w:pPr>
        <w:widowControl/>
        <w:spacing w:before="120" w:line="240" w:lineRule="exact"/>
        <w:ind w:left="5670" w:right="40"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к административному регламенту предоставления </w:t>
      </w:r>
      <w:proofErr w:type="gramStart"/>
      <w:r w:rsidRPr="00EE2421">
        <w:rPr>
          <w:rFonts w:ascii="Times New Roman" w:hAnsi="Times New Roman" w:cs="Times New Roman"/>
          <w:shd w:val="clear" w:color="auto" w:fill="FFFFFF"/>
        </w:rPr>
        <w:t>муниципальной</w:t>
      </w:r>
      <w:proofErr w:type="gramEnd"/>
      <w:r w:rsidRPr="00EE2421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услуги «Выдача копий архивных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>документов, подтверждающих право на владение землей»</w:t>
      </w:r>
    </w:p>
    <w:p w:rsidR="00EE2421" w:rsidRPr="00EE2421" w:rsidRDefault="00EE2421" w:rsidP="00EE2421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СОГЛАСИЕ</w:t>
      </w:r>
    </w:p>
    <w:p w:rsidR="00EE2421" w:rsidRPr="00EE2421" w:rsidRDefault="00EE2421" w:rsidP="00EE2421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на обработку персональных данных</w:t>
      </w:r>
    </w:p>
    <w:p w:rsidR="00EE2421" w:rsidRPr="00EE2421" w:rsidRDefault="00EE2421" w:rsidP="00EE2421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Я, _______________________________________________________</w:t>
      </w:r>
    </w:p>
    <w:p w:rsidR="00EE2421" w:rsidRPr="00EE2421" w:rsidRDefault="00EE2421" w:rsidP="00EE2421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  <w:proofErr w:type="gramStart"/>
      <w:r w:rsidRPr="00EE2421">
        <w:rPr>
          <w:rFonts w:ascii="Times New Roman" w:hAnsi="Times New Roman" w:cs="Times New Roman"/>
          <w:color w:val="auto"/>
        </w:rPr>
        <w:t>(фамилия, имя, отчество (последнее - при наличии)</w:t>
      </w:r>
      <w:proofErr w:type="gramEnd"/>
    </w:p>
    <w:p w:rsidR="00EE2421" w:rsidRPr="00EE2421" w:rsidRDefault="00EE2421" w:rsidP="00EE24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проживающи</w:t>
      </w: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й(</w:t>
      </w:r>
      <w:proofErr w:type="gramEnd"/>
      <w:r w:rsidRPr="00EE2421">
        <w:rPr>
          <w:rFonts w:ascii="Times New Roman" w:hAnsi="Times New Roman" w:cs="Times New Roman"/>
          <w:color w:val="auto"/>
          <w:sz w:val="28"/>
          <w:szCs w:val="28"/>
        </w:rPr>
        <w:t>ая) по адресу _________________________________________</w:t>
      </w:r>
    </w:p>
    <w:p w:rsidR="00EE2421" w:rsidRPr="00EE2421" w:rsidRDefault="00EE2421" w:rsidP="00EE24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__________________________________________________________________,</w:t>
      </w:r>
    </w:p>
    <w:p w:rsidR="00EE2421" w:rsidRPr="00EE2421" w:rsidRDefault="00EE2421" w:rsidP="00EE24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документ, удостоверяющий личность: серия _________№ _________, выдан __________________________________________________________________,</w:t>
      </w:r>
    </w:p>
    <w:p w:rsidR="00EE2421" w:rsidRPr="00EE2421" w:rsidRDefault="00EE2421" w:rsidP="00EE2421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color w:val="auto"/>
        </w:rPr>
        <w:t xml:space="preserve">(кем и когда </w:t>
      </w:r>
      <w:proofErr w:type="gramStart"/>
      <w:r w:rsidRPr="00EE2421">
        <w:rPr>
          <w:rFonts w:ascii="Times New Roman" w:hAnsi="Times New Roman" w:cs="Times New Roman"/>
          <w:color w:val="auto"/>
        </w:rPr>
        <w:t>выдан</w:t>
      </w:r>
      <w:proofErr w:type="gramEnd"/>
      <w:r w:rsidRPr="00EE2421">
        <w:rPr>
          <w:rFonts w:ascii="Times New Roman" w:hAnsi="Times New Roman" w:cs="Times New Roman"/>
          <w:color w:val="auto"/>
        </w:rPr>
        <w:t>)</w:t>
      </w:r>
    </w:p>
    <w:p w:rsidR="00EE2421" w:rsidRPr="00EE2421" w:rsidRDefault="00EE2421" w:rsidP="00EE2421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согласе</w:t>
      </w: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н(</w:t>
      </w:r>
      <w:proofErr w:type="gramEnd"/>
      <w:r w:rsidRPr="00EE2421">
        <w:rPr>
          <w:rFonts w:ascii="Times New Roman" w:hAnsi="Times New Roman" w:cs="Times New Roman"/>
          <w:color w:val="auto"/>
          <w:sz w:val="28"/>
          <w:szCs w:val="28"/>
        </w:rPr>
        <w:t>а) на обработку моих персональных данных администрацией горо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ского поселения «Город Амурск» Амурского муниципального района Хаб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ровского края.</w:t>
      </w:r>
    </w:p>
    <w:p w:rsidR="00EE2421" w:rsidRPr="00EE2421" w:rsidRDefault="00EE2421" w:rsidP="00EE242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Под персональными данными я понимаю любую информацию, относ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щуюся ко мне прямо или косвенно как к субъекту персональных данных, в том числе: фамилия, имя, отчество (последнее - при наличии), дата и место рождения, адрес, контактные телефоны, другая информация.</w:t>
      </w:r>
    </w:p>
    <w:p w:rsidR="00EE2421" w:rsidRPr="00EE2421" w:rsidRDefault="00EE2421" w:rsidP="00EE242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Под обработкой персональных данных я понимаю любое действие (оп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рацию) или совокупность действий (операций), совершаемых с персонал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ными данными, включая сбор, запись, систематизацию, накопление, хран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ние, уточнение (обновление, изменение), извлечение, использование, перед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EE2421" w:rsidRPr="00EE2421" w:rsidRDefault="00EE2421" w:rsidP="00EE242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Я согласе</w:t>
      </w: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н(</w:t>
      </w:r>
      <w:proofErr w:type="gramEnd"/>
      <w:r w:rsidRPr="00EE2421">
        <w:rPr>
          <w:rFonts w:ascii="Times New Roman" w:hAnsi="Times New Roman" w:cs="Times New Roman"/>
          <w:color w:val="auto"/>
          <w:sz w:val="28"/>
          <w:szCs w:val="28"/>
        </w:rPr>
        <w:t>на), что мои персональные данные будут ограниченно 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ступны администрации городского поселения «Город Амурск» Амурского муниципального района Хабаровского края.</w:t>
      </w:r>
    </w:p>
    <w:p w:rsidR="00EE2421" w:rsidRPr="00EE2421" w:rsidRDefault="00EE2421" w:rsidP="00EE242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color w:val="auto"/>
        </w:rPr>
        <w:t>Настоящее согласие выдано без ограничения срока его действия.</w:t>
      </w:r>
    </w:p>
    <w:p w:rsidR="00EE2421" w:rsidRPr="00EE2421" w:rsidRDefault="00EE2421" w:rsidP="00EE242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color w:val="auto"/>
        </w:rPr>
        <w:t>Конфиденциальность персональных данных соблюдается в рамках исполнения Ф</w:t>
      </w:r>
      <w:r w:rsidRPr="00EE2421">
        <w:rPr>
          <w:rFonts w:ascii="Times New Roman" w:hAnsi="Times New Roman" w:cs="Times New Roman"/>
          <w:color w:val="auto"/>
        </w:rPr>
        <w:t>е</w:t>
      </w:r>
      <w:r w:rsidRPr="00EE2421">
        <w:rPr>
          <w:rFonts w:ascii="Times New Roman" w:hAnsi="Times New Roman" w:cs="Times New Roman"/>
          <w:color w:val="auto"/>
        </w:rPr>
        <w:t xml:space="preserve">дерального </w:t>
      </w:r>
      <w:hyperlink r:id="rId11" w:history="1">
        <w:r w:rsidRPr="00EE2421">
          <w:rPr>
            <w:rFonts w:ascii="Times New Roman" w:hAnsi="Times New Roman" w:cs="Times New Roman"/>
            <w:color w:val="0000FF"/>
            <w:u w:val="single"/>
          </w:rPr>
          <w:t>закона</w:t>
        </w:r>
      </w:hyperlink>
      <w:r w:rsidRPr="00EE2421">
        <w:rPr>
          <w:rFonts w:ascii="Times New Roman" w:hAnsi="Times New Roman" w:cs="Times New Roman"/>
          <w:color w:val="auto"/>
        </w:rPr>
        <w:t xml:space="preserve"> от 27 июля 2006 г. № 152-ФЗ «О персональных данных».</w:t>
      </w:r>
    </w:p>
    <w:p w:rsidR="00EE2421" w:rsidRPr="00EE2421" w:rsidRDefault="00EE2421" w:rsidP="00EE24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____________________________     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«___» __________ </w:t>
      </w:r>
      <w:r w:rsidRPr="00EE2421">
        <w:rPr>
          <w:rFonts w:ascii="Times New Roman" w:hAnsi="Times New Roman" w:cs="Times New Roman"/>
          <w:color w:val="auto"/>
        </w:rPr>
        <w:t>20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___ г.</w:t>
      </w:r>
    </w:p>
    <w:p w:rsidR="00EE2421" w:rsidRPr="00EE2421" w:rsidRDefault="00EE2421" w:rsidP="00EE24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EE2421">
        <w:rPr>
          <w:rFonts w:ascii="Times New Roman" w:hAnsi="Times New Roman" w:cs="Times New Roman"/>
          <w:color w:val="auto"/>
        </w:rPr>
        <w:t>(фамилия, имя, отчество (последнее - при наличии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)                                              </w:t>
      </w:r>
      <w:proofErr w:type="gramEnd"/>
    </w:p>
    <w:p w:rsidR="00EE2421" w:rsidRPr="00EE2421" w:rsidRDefault="00EE2421" w:rsidP="00EE24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  <w:szCs w:val="28"/>
        </w:rPr>
        <w:sectPr w:rsidR="00EE2421" w:rsidRPr="00EE2421" w:rsidSect="008D1376"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_____________________</w:t>
      </w:r>
    </w:p>
    <w:p w:rsidR="00EE2421" w:rsidRPr="00EE2421" w:rsidRDefault="00EE2421" w:rsidP="00EE2421">
      <w:pPr>
        <w:widowControl/>
        <w:ind w:left="5670" w:right="40"/>
        <w:contextualSpacing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hd w:val="clear" w:color="auto" w:fill="FFFFFF"/>
        </w:rPr>
        <w:lastRenderedPageBreak/>
        <w:t>ПРИЛОЖЕНИЕ № 6</w:t>
      </w:r>
    </w:p>
    <w:p w:rsidR="00EE2421" w:rsidRPr="00EE2421" w:rsidRDefault="00EE2421" w:rsidP="00EE2421">
      <w:pPr>
        <w:widowControl/>
        <w:spacing w:before="120" w:line="240" w:lineRule="exact"/>
        <w:ind w:left="5670" w:right="40"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к административному регламенту предоставления </w:t>
      </w:r>
      <w:proofErr w:type="gramStart"/>
      <w:r w:rsidRPr="00EE2421">
        <w:rPr>
          <w:rFonts w:ascii="Times New Roman" w:hAnsi="Times New Roman" w:cs="Times New Roman"/>
          <w:shd w:val="clear" w:color="auto" w:fill="FFFFFF"/>
        </w:rPr>
        <w:t>муниципальной</w:t>
      </w:r>
      <w:proofErr w:type="gramEnd"/>
      <w:r w:rsidRPr="00EE2421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услуги «Выдача копий архивных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>документов, подтверждающих право на владение землей»</w:t>
      </w:r>
    </w:p>
    <w:p w:rsidR="00EE2421" w:rsidRPr="00EE2421" w:rsidRDefault="00EE2421" w:rsidP="00EE2421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EE2421" w:rsidRPr="00EE2421" w:rsidRDefault="00EE2421" w:rsidP="00EE2421">
      <w:pPr>
        <w:widowControl/>
        <w:ind w:left="20" w:right="-2" w:firstLine="1520"/>
        <w:contextualSpacing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Уведомление о личной явке Заявителя </w:t>
      </w:r>
    </w:p>
    <w:p w:rsidR="00EE2421" w:rsidRPr="00EE2421" w:rsidRDefault="00EE2421" w:rsidP="00EE2421">
      <w:pPr>
        <w:widowControl/>
        <w:ind w:left="20" w:right="-2" w:firstLine="1520"/>
        <w:contextualSpacing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(для юридического лица) </w:t>
      </w:r>
    </w:p>
    <w:p w:rsidR="00EE2421" w:rsidRPr="00EE2421" w:rsidRDefault="00EE2421" w:rsidP="00EE2421">
      <w:pPr>
        <w:widowControl/>
        <w:ind w:right="-2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от ______________№ _________</w:t>
      </w:r>
    </w:p>
    <w:p w:rsidR="00EE2421" w:rsidRPr="00EE2421" w:rsidRDefault="00EE2421" w:rsidP="00EE2421">
      <w:pPr>
        <w:widowControl/>
        <w:ind w:left="206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ind w:left="206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Уважаемый__________________ </w:t>
      </w:r>
    </w:p>
    <w:p w:rsidR="00EE2421" w:rsidRPr="00EE2421" w:rsidRDefault="00EE2421" w:rsidP="00EE2421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Ваш запрос </w:t>
      </w:r>
      <w:proofErr w:type="gramStart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proofErr w:type="gramEnd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______________№ _______</w:t>
      </w:r>
      <w:proofErr w:type="gramStart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предоставлении муниц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пальной услуги «Выдача копий архивных документов, подтверждающих право на владение землей» заполнен правильно.</w:t>
      </w:r>
    </w:p>
    <w:p w:rsidR="00EE2421" w:rsidRPr="00EE2421" w:rsidRDefault="00EE2421" w:rsidP="00EE2421">
      <w:pPr>
        <w:widowControl/>
        <w:ind w:left="20" w:right="20" w:firstLine="70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Для начала осуществления процедур по предоставлению муниципал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ной услуги Вам необходимо явиться в течение 5 рабочих дней в администр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цию городского поселения «Город Амурск» Амурского муниципального района Хабаровского края по адресу: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______________________________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, время работы _________________.</w:t>
      </w:r>
    </w:p>
    <w:p w:rsidR="00EE2421" w:rsidRPr="00EE2421" w:rsidRDefault="00EE2421" w:rsidP="00EE2421">
      <w:pPr>
        <w:widowControl/>
        <w:ind w:left="20" w:firstLine="70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С собой необходимо иметь следующие документы: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346"/>
        </w:tabs>
        <w:spacing w:after="200" w:line="276" w:lineRule="auto"/>
        <w:ind w:right="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документы, подтверждающие легитимность полномочий руководителя и лица, подписавшего обращение организации-Заявителя;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54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документы, подтверждающие правопреемство организации (при необход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мости);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50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документ, удостоверяющий личность представителя;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54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документ, удостоверяющий права (полномочия) представителя.</w:t>
      </w:r>
    </w:p>
    <w:p w:rsidR="00EE2421" w:rsidRPr="00EE2421" w:rsidRDefault="00EE2421" w:rsidP="00EE2421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Ответственность за достоверность представленных сведений и документов несет Заявитель. </w:t>
      </w:r>
    </w:p>
    <w:p w:rsidR="00EE2421" w:rsidRPr="00EE2421" w:rsidRDefault="00EE2421" w:rsidP="00EE2421">
      <w:pPr>
        <w:widowControl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Подпись руководителя  </w:t>
      </w:r>
    </w:p>
    <w:p w:rsidR="00EE2421" w:rsidRPr="00EE2421" w:rsidRDefault="00EE2421" w:rsidP="00EE2421">
      <w:pPr>
        <w:widowControl/>
        <w:rPr>
          <w:rFonts w:ascii="Times New Roman" w:hAnsi="Times New Roman" w:cs="Times New Roman"/>
          <w:color w:val="auto"/>
          <w:sz w:val="22"/>
          <w:szCs w:val="22"/>
        </w:rPr>
      </w:pPr>
    </w:p>
    <w:p w:rsidR="00EE2421" w:rsidRPr="00EE2421" w:rsidRDefault="00EE2421" w:rsidP="00EE2421">
      <w:pPr>
        <w:widowControl/>
        <w:rPr>
          <w:rFonts w:ascii="Times New Roman" w:hAnsi="Times New Roman" w:cs="Times New Roman"/>
          <w:color w:val="auto"/>
          <w:sz w:val="22"/>
          <w:szCs w:val="22"/>
        </w:rPr>
      </w:pPr>
      <w:r w:rsidRPr="00EE2421">
        <w:rPr>
          <w:rFonts w:ascii="Times New Roman" w:hAnsi="Times New Roman" w:cs="Times New Roman"/>
          <w:color w:val="auto"/>
          <w:sz w:val="22"/>
          <w:szCs w:val="22"/>
        </w:rPr>
        <w:t xml:space="preserve">ФИО исполнителя, телефон  </w:t>
      </w:r>
    </w:p>
    <w:p w:rsidR="00EE2421" w:rsidRPr="00EE2421" w:rsidRDefault="00EE2421" w:rsidP="00EE2421">
      <w:pPr>
        <w:widowControl/>
        <w:rPr>
          <w:rFonts w:ascii="Times New Roman" w:hAnsi="Times New Roman" w:cs="Times New Roman"/>
          <w:color w:val="auto"/>
          <w:sz w:val="22"/>
          <w:szCs w:val="22"/>
        </w:rPr>
      </w:pPr>
    </w:p>
    <w:p w:rsidR="00EE2421" w:rsidRPr="00EE2421" w:rsidRDefault="00EE2421" w:rsidP="00EE2421">
      <w:pPr>
        <w:widowControl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EE2421">
        <w:rPr>
          <w:rFonts w:ascii="Times New Roman" w:hAnsi="Times New Roman" w:cs="Times New Roman"/>
          <w:color w:val="auto"/>
          <w:sz w:val="22"/>
          <w:szCs w:val="22"/>
        </w:rPr>
        <w:t>_____________________</w:t>
      </w:r>
    </w:p>
    <w:p w:rsidR="00EE2421" w:rsidRPr="00EE2421" w:rsidRDefault="00EE2421" w:rsidP="00EE2421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EE2421" w:rsidRPr="00EE2421" w:rsidRDefault="00EE2421" w:rsidP="00EE2421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2"/>
          <w:szCs w:val="22"/>
        </w:rPr>
        <w:sectPr w:rsidR="00EE2421" w:rsidRPr="00EE2421" w:rsidSect="008D1376"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p w:rsidR="00EE2421" w:rsidRPr="00EE2421" w:rsidRDefault="00EE2421" w:rsidP="00EE2421">
      <w:pPr>
        <w:widowControl/>
        <w:ind w:left="5670" w:right="40"/>
        <w:contextualSpacing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hd w:val="clear" w:color="auto" w:fill="FFFFFF"/>
        </w:rPr>
        <w:lastRenderedPageBreak/>
        <w:t>ПРИЛОЖЕНИЕ № 7</w:t>
      </w:r>
    </w:p>
    <w:p w:rsidR="00EE2421" w:rsidRPr="00EE2421" w:rsidRDefault="00EE2421" w:rsidP="00EE2421">
      <w:pPr>
        <w:widowControl/>
        <w:spacing w:before="120" w:line="240" w:lineRule="exact"/>
        <w:ind w:left="5670" w:right="40"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к административному регламенту предоставления </w:t>
      </w:r>
      <w:proofErr w:type="gramStart"/>
      <w:r w:rsidRPr="00EE2421">
        <w:rPr>
          <w:rFonts w:ascii="Times New Roman" w:hAnsi="Times New Roman" w:cs="Times New Roman"/>
          <w:shd w:val="clear" w:color="auto" w:fill="FFFFFF"/>
        </w:rPr>
        <w:t>муниципальной</w:t>
      </w:r>
      <w:proofErr w:type="gramEnd"/>
      <w:r w:rsidRPr="00EE2421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услуги «Выдача копий архивных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>документов, подтверждающих право на владение землей»</w:t>
      </w:r>
    </w:p>
    <w:p w:rsidR="00EE2421" w:rsidRPr="00EE2421" w:rsidRDefault="00EE2421" w:rsidP="00EE2421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EE2421" w:rsidRPr="00EE2421" w:rsidRDefault="00EE2421" w:rsidP="00EE2421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EE2421" w:rsidRPr="00EE2421" w:rsidRDefault="00EE2421" w:rsidP="00EE2421">
      <w:pPr>
        <w:widowControl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Уведомление о личной явке Заявителя (для физического лица)</w:t>
      </w:r>
    </w:p>
    <w:p w:rsidR="00EE2421" w:rsidRPr="00EE2421" w:rsidRDefault="00EE2421" w:rsidP="00EE2421">
      <w:pPr>
        <w:widowControl/>
        <w:tabs>
          <w:tab w:val="left" w:leader="underscore" w:pos="2218"/>
          <w:tab w:val="left" w:pos="7796"/>
        </w:tabs>
        <w:ind w:left="2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tabs>
          <w:tab w:val="left" w:leader="underscore" w:pos="2218"/>
          <w:tab w:val="left" w:pos="7796"/>
        </w:tabs>
        <w:ind w:left="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от _______________ № _________</w:t>
      </w:r>
    </w:p>
    <w:p w:rsidR="00EE2421" w:rsidRPr="00EE2421" w:rsidRDefault="00EE2421" w:rsidP="00EE2421">
      <w:pPr>
        <w:widowControl/>
        <w:tabs>
          <w:tab w:val="left" w:pos="5486"/>
        </w:tabs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tabs>
          <w:tab w:val="left" w:pos="5486"/>
        </w:tabs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Уважаемый ______________________!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E2421" w:rsidRPr="00EE2421" w:rsidRDefault="00EE2421" w:rsidP="00EE2421">
      <w:pPr>
        <w:widowControl/>
        <w:tabs>
          <w:tab w:val="left" w:pos="5486"/>
        </w:tabs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Ваш запрос </w:t>
      </w:r>
      <w:proofErr w:type="gramStart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proofErr w:type="gramEnd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_____________ № _______</w:t>
      </w:r>
      <w:proofErr w:type="gramStart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предоставлении муниц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пальной услуги «Выдача копий архивных документов, подтверждающих право на владение землей» заполнен правильно.</w:t>
      </w:r>
    </w:p>
    <w:p w:rsidR="00EE2421" w:rsidRPr="00EE2421" w:rsidRDefault="00EE2421" w:rsidP="00EE2421">
      <w:pPr>
        <w:widowControl/>
        <w:ind w:left="20" w:right="20" w:firstLine="70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Для начала осуществления процедур по предоставлению муниципал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ной услуги Вам необходимо явиться в течение 5 рабочих дней в администр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цию городского поселения «Город Амурск» Амурского муниципального района Хабаровского края по адресу: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______________________________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, время работы ____________.</w:t>
      </w:r>
    </w:p>
    <w:p w:rsidR="00EE2421" w:rsidRPr="00EE2421" w:rsidRDefault="00EE2421" w:rsidP="00EE2421">
      <w:pPr>
        <w:widowControl/>
        <w:ind w:left="20" w:firstLine="70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С собой необходимо иметь следующие документы: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50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документ, удостоверяющий личность;</w:t>
      </w:r>
    </w:p>
    <w:p w:rsidR="00EE2421" w:rsidRPr="00EE2421" w:rsidRDefault="00EE2421" w:rsidP="00EE2421">
      <w:pPr>
        <w:widowControl/>
        <w:numPr>
          <w:ilvl w:val="0"/>
          <w:numId w:val="5"/>
        </w:numPr>
        <w:tabs>
          <w:tab w:val="left" w:pos="193"/>
        </w:tabs>
        <w:spacing w:after="200" w:line="276" w:lineRule="auto"/>
        <w:ind w:right="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при необходимости - доверенность, подтверждающую полномочия на де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ствия от имени физического лица, и документ, удостоверяющий личность представителя.</w:t>
      </w:r>
    </w:p>
    <w:p w:rsidR="00EE2421" w:rsidRPr="00EE2421" w:rsidRDefault="00EE2421" w:rsidP="00EE2421">
      <w:pPr>
        <w:widowControl/>
        <w:ind w:left="20" w:right="20" w:firstLine="70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 за достоверность представленных сведений и док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ментов несет Заявитель. </w:t>
      </w:r>
    </w:p>
    <w:p w:rsidR="00EE2421" w:rsidRPr="00EE2421" w:rsidRDefault="00EE2421" w:rsidP="00EE2421">
      <w:pPr>
        <w:widowControl/>
        <w:ind w:right="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ind w:right="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ind w:right="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ind w:right="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Подпись руководителя </w:t>
      </w:r>
    </w:p>
    <w:p w:rsidR="00EE2421" w:rsidRPr="00EE2421" w:rsidRDefault="00EE2421" w:rsidP="00EE2421">
      <w:pPr>
        <w:widowControl/>
        <w:ind w:right="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ind w:right="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ind w:right="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ind w:right="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ind w:right="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ind w:right="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ind w:right="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ind w:right="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ФИО исполнителя, телефон </w:t>
      </w:r>
    </w:p>
    <w:p w:rsidR="00EE2421" w:rsidRPr="00EE2421" w:rsidRDefault="00EE2421" w:rsidP="00EE2421">
      <w:pPr>
        <w:widowControl/>
        <w:ind w:right="20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</w:t>
      </w:r>
    </w:p>
    <w:p w:rsidR="00EE2421" w:rsidRPr="00EE2421" w:rsidRDefault="00EE2421" w:rsidP="00EE2421">
      <w:pPr>
        <w:widowControl/>
        <w:ind w:right="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ind w:right="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EE2421" w:rsidRPr="00EE2421" w:rsidSect="008D1376"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p w:rsidR="00EE2421" w:rsidRPr="00EE2421" w:rsidRDefault="00EE2421" w:rsidP="00EE2421">
      <w:pPr>
        <w:widowControl/>
        <w:ind w:left="5670" w:right="40"/>
        <w:contextualSpacing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hd w:val="clear" w:color="auto" w:fill="FFFFFF"/>
        </w:rPr>
        <w:lastRenderedPageBreak/>
        <w:t>ПРИЛОЖЕНИЕ № 8</w:t>
      </w:r>
    </w:p>
    <w:p w:rsidR="00EE2421" w:rsidRPr="00EE2421" w:rsidRDefault="00EE2421" w:rsidP="00EE2421">
      <w:pPr>
        <w:widowControl/>
        <w:spacing w:before="120" w:line="240" w:lineRule="exact"/>
        <w:ind w:left="5670" w:right="40"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к административному регламенту предоставления </w:t>
      </w:r>
      <w:proofErr w:type="gramStart"/>
      <w:r w:rsidRPr="00EE2421">
        <w:rPr>
          <w:rFonts w:ascii="Times New Roman" w:hAnsi="Times New Roman" w:cs="Times New Roman"/>
          <w:shd w:val="clear" w:color="auto" w:fill="FFFFFF"/>
        </w:rPr>
        <w:t>муниципальной</w:t>
      </w:r>
      <w:proofErr w:type="gramEnd"/>
      <w:r w:rsidRPr="00EE2421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услуги «Выдача копий архивных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>документов, подтверждающих право на владение землей»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</w:p>
    <w:p w:rsidR="00EE2421" w:rsidRPr="00EE2421" w:rsidRDefault="00EE2421" w:rsidP="00EE2421">
      <w:pPr>
        <w:widowControl/>
        <w:spacing w:line="240" w:lineRule="exact"/>
        <w:ind w:right="40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БЛОК-СХЕМА</w:t>
      </w:r>
    </w:p>
    <w:p w:rsidR="00EE2421" w:rsidRPr="00EE2421" w:rsidRDefault="00EE2421" w:rsidP="00EE2421">
      <w:pPr>
        <w:widowControl/>
        <w:spacing w:line="240" w:lineRule="exact"/>
        <w:ind w:left="12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spacing w:line="240" w:lineRule="exact"/>
        <w:ind w:right="20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предоставления муниципальной услуги «Выдача копий архивных докуме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тов,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подтверждающих право на владение землей»</w:t>
      </w:r>
    </w:p>
    <w:p w:rsidR="00EE2421" w:rsidRPr="00EE2421" w:rsidRDefault="00EE2421" w:rsidP="00EE2421">
      <w:pPr>
        <w:widowControl/>
        <w:ind w:right="20"/>
        <w:contextualSpacing/>
        <w:jc w:val="center"/>
        <w:rPr>
          <w:rFonts w:ascii="Times New Roman" w:hAnsi="Times New Roman" w:cs="Times New Roman"/>
          <w:color w:val="auto"/>
        </w:rPr>
      </w:pPr>
    </w:p>
    <w:p w:rsidR="00EE2421" w:rsidRPr="00EE2421" w:rsidRDefault="00EE2421" w:rsidP="00EE2421">
      <w:pPr>
        <w:widowControl/>
        <w:ind w:right="20"/>
        <w:contextualSpacing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98D423" wp14:editId="450EF7FD">
                <wp:simplePos x="0" y="0"/>
                <wp:positionH relativeFrom="column">
                  <wp:posOffset>1466215</wp:posOffset>
                </wp:positionH>
                <wp:positionV relativeFrom="paragraph">
                  <wp:posOffset>80010</wp:posOffset>
                </wp:positionV>
                <wp:extent cx="2800350" cy="371475"/>
                <wp:effectExtent l="0" t="0" r="19050" b="2857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421" w:rsidRPr="00430374" w:rsidRDefault="00EE2421" w:rsidP="00EE24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30374">
                              <w:t>Обращение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left:0;text-align:left;margin-left:115.45pt;margin-top:6.3pt;width:220.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">
                <v:textbox>
                  <w:txbxContent>
                    <w:p w:rsidR="00EE2421" w:rsidRPr="00430374" w:rsidRDefault="00EE2421" w:rsidP="00EE242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30374">
                        <w:t>Обращение заявителя</w:t>
                      </w:r>
                    </w:p>
                  </w:txbxContent>
                </v:textbox>
              </v:rect>
            </w:pict>
          </mc:Fallback>
        </mc:AlternateContent>
      </w:r>
    </w:p>
    <w:p w:rsidR="00EE2421" w:rsidRPr="00EE2421" w:rsidRDefault="00EE2421" w:rsidP="00EE2421">
      <w:pPr>
        <w:widowControl/>
        <w:ind w:right="20"/>
        <w:contextualSpacing/>
        <w:jc w:val="center"/>
        <w:rPr>
          <w:rFonts w:ascii="Times New Roman" w:hAnsi="Times New Roman" w:cs="Times New Roman"/>
          <w:color w:val="auto"/>
        </w:rPr>
      </w:pPr>
    </w:p>
    <w:p w:rsidR="00EE2421" w:rsidRPr="00EE2421" w:rsidRDefault="00EE2421" w:rsidP="00EE2421">
      <w:pPr>
        <w:widowControl/>
        <w:ind w:right="20"/>
        <w:contextualSpacing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58D76C" wp14:editId="1C4D348F">
                <wp:simplePos x="0" y="0"/>
                <wp:positionH relativeFrom="column">
                  <wp:posOffset>3562985</wp:posOffset>
                </wp:positionH>
                <wp:positionV relativeFrom="paragraph">
                  <wp:posOffset>106680</wp:posOffset>
                </wp:positionV>
                <wp:extent cx="942975" cy="260350"/>
                <wp:effectExtent l="0" t="0" r="66675" b="825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2975" cy="260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3" o:spid="_x0000_s1026" type="#_x0000_t32" style="position:absolute;margin-left:280.55pt;margin-top:8.4pt;width:74.25pt;height:2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">
                <v:stroke endarrow="block"/>
              </v:shape>
            </w:pict>
          </mc:Fallback>
        </mc:AlternateContent>
      </w: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E6221F" wp14:editId="0FB7E6BE">
                <wp:simplePos x="0" y="0"/>
                <wp:positionH relativeFrom="column">
                  <wp:posOffset>1400810</wp:posOffset>
                </wp:positionH>
                <wp:positionV relativeFrom="paragraph">
                  <wp:posOffset>97155</wp:posOffset>
                </wp:positionV>
                <wp:extent cx="904875" cy="260350"/>
                <wp:effectExtent l="38100" t="0" r="28575" b="6350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04875" cy="260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110.3pt;margin-top:7.65pt;width:71.25pt;height:20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">
                <v:stroke endarrow="block"/>
              </v:shape>
            </w:pict>
          </mc:Fallback>
        </mc:AlternateContent>
      </w: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1BB495" wp14:editId="4AEB7C63">
                <wp:simplePos x="0" y="0"/>
                <wp:positionH relativeFrom="column">
                  <wp:posOffset>2924810</wp:posOffset>
                </wp:positionH>
                <wp:positionV relativeFrom="paragraph">
                  <wp:posOffset>122555</wp:posOffset>
                </wp:positionV>
                <wp:extent cx="0" cy="260350"/>
                <wp:effectExtent l="76200" t="0" r="57150" b="6350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230.3pt;margin-top:9.65pt;width:0;height:2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">
                <v:stroke endarrow="block"/>
              </v:shape>
            </w:pict>
          </mc:Fallback>
        </mc:AlternateContent>
      </w:r>
    </w:p>
    <w:p w:rsidR="00EE2421" w:rsidRPr="00EE2421" w:rsidRDefault="00EE2421" w:rsidP="00EE2421">
      <w:pPr>
        <w:widowControl/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ED9CFB" wp14:editId="73AC24F8">
                <wp:simplePos x="0" y="0"/>
                <wp:positionH relativeFrom="column">
                  <wp:posOffset>2219325</wp:posOffset>
                </wp:positionH>
                <wp:positionV relativeFrom="paragraph">
                  <wp:posOffset>139700</wp:posOffset>
                </wp:positionV>
                <wp:extent cx="1371600" cy="619125"/>
                <wp:effectExtent l="0" t="0" r="19050" b="2857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421" w:rsidRPr="006C6D5A" w:rsidRDefault="00EE2421" w:rsidP="00EE24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6D5A">
                              <w:rPr>
                                <w:rFonts w:ascii="Times New Roman" w:hAnsi="Times New Roman" w:cs="Times New Roman"/>
                              </w:rPr>
                              <w:t>По электронной почте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7" style="position:absolute;left:0;text-align:left;margin-left:174.75pt;margin-top:11pt;width:108pt;height:4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">
                <v:textbox>
                  <w:txbxContent>
                    <w:p w:rsidR="00EE2421" w:rsidRPr="006C6D5A" w:rsidRDefault="00EE2421" w:rsidP="00EE242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C6D5A">
                        <w:rPr>
                          <w:rFonts w:ascii="Times New Roman" w:hAnsi="Times New Roman" w:cs="Times New Roman"/>
                        </w:rPr>
                        <w:t>По электронной почте</w:t>
                      </w:r>
                    </w:p>
                  </w:txbxContent>
                </v:textbox>
              </v:rect>
            </w:pict>
          </mc:Fallback>
        </mc:AlternateContent>
      </w: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132B7E" wp14:editId="30783BBE">
                <wp:simplePos x="0" y="0"/>
                <wp:positionH relativeFrom="column">
                  <wp:posOffset>85725</wp:posOffset>
                </wp:positionH>
                <wp:positionV relativeFrom="paragraph">
                  <wp:posOffset>139700</wp:posOffset>
                </wp:positionV>
                <wp:extent cx="1362075" cy="619125"/>
                <wp:effectExtent l="0" t="0" r="28575" b="2857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421" w:rsidRPr="006C6D5A" w:rsidRDefault="00EE2421" w:rsidP="00EE24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6D5A">
                              <w:rPr>
                                <w:rFonts w:ascii="Times New Roman" w:hAnsi="Times New Roman" w:cs="Times New Roman"/>
                              </w:rPr>
                              <w:t>Почтовым о</w:t>
                            </w:r>
                            <w:r w:rsidRPr="006C6D5A">
                              <w:rPr>
                                <w:rFonts w:ascii="Times New Roman" w:hAnsi="Times New Roman" w:cs="Times New Roman"/>
                              </w:rPr>
                              <w:t>т</w:t>
                            </w:r>
                            <w:r w:rsidRPr="006C6D5A">
                              <w:rPr>
                                <w:rFonts w:ascii="Times New Roman" w:hAnsi="Times New Roman" w:cs="Times New Roman"/>
                              </w:rPr>
                              <w:t>правлением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8" style="position:absolute;left:0;text-align:left;margin-left:6.75pt;margin-top:11pt;width:107.2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">
                <v:textbox>
                  <w:txbxContent>
                    <w:p w:rsidR="00EE2421" w:rsidRPr="006C6D5A" w:rsidRDefault="00EE2421" w:rsidP="00EE242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C6D5A">
                        <w:rPr>
                          <w:rFonts w:ascii="Times New Roman" w:hAnsi="Times New Roman" w:cs="Times New Roman"/>
                        </w:rPr>
                        <w:t>Почтовым о</w:t>
                      </w:r>
                      <w:r w:rsidRPr="006C6D5A">
                        <w:rPr>
                          <w:rFonts w:ascii="Times New Roman" w:hAnsi="Times New Roman" w:cs="Times New Roman"/>
                        </w:rPr>
                        <w:t>т</w:t>
                      </w:r>
                      <w:r w:rsidRPr="006C6D5A">
                        <w:rPr>
                          <w:rFonts w:ascii="Times New Roman" w:hAnsi="Times New Roman" w:cs="Times New Roman"/>
                        </w:rPr>
                        <w:t>правлением</w:t>
                      </w:r>
                    </w:p>
                  </w:txbxContent>
                </v:textbox>
              </v:rect>
            </w:pict>
          </mc:Fallback>
        </mc:AlternateContent>
      </w:r>
    </w:p>
    <w:p w:rsidR="00EE2421" w:rsidRPr="00EE2421" w:rsidRDefault="00EE2421" w:rsidP="00EE2421">
      <w:pPr>
        <w:widowControl/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7576E7" wp14:editId="4B5F31F1">
                <wp:simplePos x="0" y="0"/>
                <wp:positionH relativeFrom="column">
                  <wp:posOffset>4054475</wp:posOffset>
                </wp:positionH>
                <wp:positionV relativeFrom="paragraph">
                  <wp:posOffset>18415</wp:posOffset>
                </wp:positionV>
                <wp:extent cx="1562100" cy="581025"/>
                <wp:effectExtent l="0" t="0" r="19050" b="2857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421" w:rsidRPr="006C6D5A" w:rsidRDefault="00EE2421" w:rsidP="00EE24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6D5A">
                              <w:rPr>
                                <w:rFonts w:ascii="Times New Roman" w:hAnsi="Times New Roman" w:cs="Times New Roman"/>
                              </w:rPr>
                              <w:t>При личном обр</w:t>
                            </w:r>
                            <w:r w:rsidRPr="006C6D5A"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Pr="006C6D5A">
                              <w:rPr>
                                <w:rFonts w:ascii="Times New Roman" w:hAnsi="Times New Roman" w:cs="Times New Roman"/>
                              </w:rPr>
                              <w:t>щении</w:t>
                            </w:r>
                          </w:p>
                          <w:p w:rsidR="00EE2421" w:rsidRDefault="00EE2421" w:rsidP="00EE24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9" style="position:absolute;left:0;text-align:left;margin-left:319.25pt;margin-top:1.45pt;width:123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">
                <v:textbox>
                  <w:txbxContent>
                    <w:p w:rsidR="00EE2421" w:rsidRPr="006C6D5A" w:rsidRDefault="00EE2421" w:rsidP="00EE242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C6D5A">
                        <w:rPr>
                          <w:rFonts w:ascii="Times New Roman" w:hAnsi="Times New Roman" w:cs="Times New Roman"/>
                        </w:rPr>
                        <w:t>При личном обр</w:t>
                      </w:r>
                      <w:r w:rsidRPr="006C6D5A">
                        <w:rPr>
                          <w:rFonts w:ascii="Times New Roman" w:hAnsi="Times New Roman" w:cs="Times New Roman"/>
                        </w:rPr>
                        <w:t>а</w:t>
                      </w:r>
                      <w:r w:rsidRPr="006C6D5A">
                        <w:rPr>
                          <w:rFonts w:ascii="Times New Roman" w:hAnsi="Times New Roman" w:cs="Times New Roman"/>
                        </w:rPr>
                        <w:t>щении</w:t>
                      </w:r>
                    </w:p>
                    <w:p w:rsidR="00EE2421" w:rsidRDefault="00EE2421" w:rsidP="00EE2421"/>
                  </w:txbxContent>
                </v:textbox>
              </v:rect>
            </w:pict>
          </mc:Fallback>
        </mc:AlternateContent>
      </w:r>
    </w:p>
    <w:p w:rsidR="00EE2421" w:rsidRPr="00EE2421" w:rsidRDefault="00EE2421" w:rsidP="00EE2421">
      <w:pPr>
        <w:widowControl/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 w:rsidR="00EE2421" w:rsidRPr="00EE2421" w:rsidRDefault="00EE2421" w:rsidP="00EE2421">
      <w:pPr>
        <w:widowControl/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71B777" wp14:editId="6D983DB3">
                <wp:simplePos x="0" y="0"/>
                <wp:positionH relativeFrom="column">
                  <wp:posOffset>987424</wp:posOffset>
                </wp:positionH>
                <wp:positionV relativeFrom="paragraph">
                  <wp:posOffset>186690</wp:posOffset>
                </wp:positionV>
                <wp:extent cx="447675" cy="247650"/>
                <wp:effectExtent l="0" t="0" r="85725" b="5715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77.75pt;margin-top:14.7pt;width:35.25pt;height:1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">
                <v:stroke endarrow="block"/>
              </v:shape>
            </w:pict>
          </mc:Fallback>
        </mc:AlternateContent>
      </w: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83E455" wp14:editId="52DB3E5C">
                <wp:simplePos x="0" y="0"/>
                <wp:positionH relativeFrom="column">
                  <wp:posOffset>3054350</wp:posOffset>
                </wp:positionH>
                <wp:positionV relativeFrom="paragraph">
                  <wp:posOffset>136525</wp:posOffset>
                </wp:positionV>
                <wp:extent cx="0" cy="342900"/>
                <wp:effectExtent l="76200" t="0" r="76200" b="5715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240.5pt;margin-top:10.75pt;width:0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">
                <v:stroke endarrow="block"/>
              </v:shape>
            </w:pict>
          </mc:Fallback>
        </mc:AlternateContent>
      </w:r>
    </w:p>
    <w:p w:rsidR="00EE2421" w:rsidRPr="00EE2421" w:rsidRDefault="00EE2421" w:rsidP="00EE2421">
      <w:pPr>
        <w:widowControl/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585013" wp14:editId="55049928">
                <wp:simplePos x="0" y="0"/>
                <wp:positionH relativeFrom="column">
                  <wp:posOffset>4530725</wp:posOffset>
                </wp:positionH>
                <wp:positionV relativeFrom="paragraph">
                  <wp:posOffset>8255</wp:posOffset>
                </wp:positionV>
                <wp:extent cx="514350" cy="266700"/>
                <wp:effectExtent l="38100" t="0" r="19050" b="5715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356.75pt;margin-top:.65pt;width:40.5pt;height:21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">
                <v:stroke endarrow="block"/>
              </v:shape>
            </w:pict>
          </mc:Fallback>
        </mc:AlternateContent>
      </w:r>
    </w:p>
    <w:p w:rsidR="00EE2421" w:rsidRPr="00EE2421" w:rsidRDefault="00EE2421" w:rsidP="00EE2421">
      <w:pPr>
        <w:widowControl/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9ED406" wp14:editId="3738B9D4">
                <wp:simplePos x="0" y="0"/>
                <wp:positionH relativeFrom="column">
                  <wp:posOffset>1047750</wp:posOffset>
                </wp:positionH>
                <wp:positionV relativeFrom="paragraph">
                  <wp:posOffset>73025</wp:posOffset>
                </wp:positionV>
                <wp:extent cx="3905250" cy="523875"/>
                <wp:effectExtent l="0" t="0" r="19050" b="2857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421" w:rsidRPr="006C6D5A" w:rsidRDefault="00EE2421" w:rsidP="00EE24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6D5A">
                              <w:rPr>
                                <w:rFonts w:ascii="Times New Roman" w:hAnsi="Times New Roman" w:cs="Times New Roman"/>
                              </w:rPr>
                              <w:t>Прием и первичная обработка запросов о предоставл</w:t>
                            </w:r>
                            <w:r w:rsidRPr="006C6D5A">
                              <w:rPr>
                                <w:rFonts w:ascii="Times New Roman" w:hAnsi="Times New Roman" w:cs="Times New Roman"/>
                              </w:rPr>
                              <w:t>е</w:t>
                            </w:r>
                            <w:r w:rsidRPr="006C6D5A">
                              <w:rPr>
                                <w:rFonts w:ascii="Times New Roman" w:hAnsi="Times New Roman" w:cs="Times New Roman"/>
                              </w:rPr>
                              <w:t>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0" style="position:absolute;left:0;text-align:left;margin-left:82.5pt;margin-top:5.75pt;width:307.5pt;height:4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">
                <v:textbox>
                  <w:txbxContent>
                    <w:p w:rsidR="00EE2421" w:rsidRPr="006C6D5A" w:rsidRDefault="00EE2421" w:rsidP="00EE242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C6D5A">
                        <w:rPr>
                          <w:rFonts w:ascii="Times New Roman" w:hAnsi="Times New Roman" w:cs="Times New Roman"/>
                        </w:rPr>
                        <w:t>Прием и первичная обработка запросов о предоставл</w:t>
                      </w:r>
                      <w:r w:rsidRPr="006C6D5A">
                        <w:rPr>
                          <w:rFonts w:ascii="Times New Roman" w:hAnsi="Times New Roman" w:cs="Times New Roman"/>
                        </w:rPr>
                        <w:t>е</w:t>
                      </w:r>
                      <w:r w:rsidRPr="006C6D5A">
                        <w:rPr>
                          <w:rFonts w:ascii="Times New Roman" w:hAnsi="Times New Roman" w:cs="Times New Roman"/>
                        </w:rPr>
                        <w:t>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EE2421" w:rsidRPr="00EE2421" w:rsidRDefault="00EE2421" w:rsidP="00EE2421">
      <w:pPr>
        <w:widowControl/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 w:rsidR="00EE2421" w:rsidRPr="00EE2421" w:rsidRDefault="00EE2421" w:rsidP="00EE2421">
      <w:pPr>
        <w:widowControl/>
        <w:spacing w:after="200" w:line="276" w:lineRule="auto"/>
        <w:contextualSpacing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015C1F" wp14:editId="0237EF9A">
                <wp:simplePos x="0" y="0"/>
                <wp:positionH relativeFrom="column">
                  <wp:posOffset>3054350</wp:posOffset>
                </wp:positionH>
                <wp:positionV relativeFrom="paragraph">
                  <wp:posOffset>185420</wp:posOffset>
                </wp:positionV>
                <wp:extent cx="0" cy="285750"/>
                <wp:effectExtent l="76200" t="0" r="57150" b="571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240.5pt;margin-top:14.6pt;width:0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">
                <v:stroke endarrow="block"/>
              </v:shape>
            </w:pict>
          </mc:Fallback>
        </mc:AlternateContent>
      </w:r>
    </w:p>
    <w:p w:rsidR="00EE2421" w:rsidRPr="00EE2421" w:rsidRDefault="00EE2421" w:rsidP="00EE2421">
      <w:pPr>
        <w:widowControl/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 w:rsidR="00EE2421" w:rsidRPr="00EE2421" w:rsidRDefault="00EE2421" w:rsidP="00EE2421">
      <w:pPr>
        <w:widowControl/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31554C" wp14:editId="0BA24A36">
                <wp:simplePos x="0" y="0"/>
                <wp:positionH relativeFrom="column">
                  <wp:posOffset>1019175</wp:posOffset>
                </wp:positionH>
                <wp:positionV relativeFrom="paragraph">
                  <wp:posOffset>58420</wp:posOffset>
                </wp:positionV>
                <wp:extent cx="3971925" cy="514350"/>
                <wp:effectExtent l="0" t="0" r="28575" b="1905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19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421" w:rsidRPr="00FA142D" w:rsidRDefault="00EE2421" w:rsidP="00EE24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A142D">
                              <w:t>Регистрация и первичная обработка запр</w:t>
                            </w:r>
                            <w:r w:rsidRPr="00FA142D">
                              <w:t>о</w:t>
                            </w:r>
                            <w:r w:rsidRPr="00FA142D">
                              <w:t>сов о предоставлении муниципальной услуги и постановка их на контроль</w:t>
                            </w:r>
                          </w:p>
                          <w:p w:rsidR="00EE2421" w:rsidRDefault="00EE2421" w:rsidP="00EE24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1" style="position:absolute;left:0;text-align:left;margin-left:80.25pt;margin-top:4.6pt;width:312.75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">
                <v:textbox>
                  <w:txbxContent>
                    <w:p w:rsidR="00EE2421" w:rsidRPr="00FA142D" w:rsidRDefault="00EE2421" w:rsidP="00EE242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A142D">
                        <w:t>Регистрация и первичная обработка запр</w:t>
                      </w:r>
                      <w:r w:rsidRPr="00FA142D">
                        <w:t>о</w:t>
                      </w:r>
                      <w:r w:rsidRPr="00FA142D">
                        <w:t>сов о предоставлении муниципальной услуги и постановка их на контроль</w:t>
                      </w:r>
                    </w:p>
                    <w:p w:rsidR="00EE2421" w:rsidRDefault="00EE2421" w:rsidP="00EE2421"/>
                  </w:txbxContent>
                </v:textbox>
              </v:rect>
            </w:pict>
          </mc:Fallback>
        </mc:AlternateContent>
      </w:r>
    </w:p>
    <w:p w:rsidR="00EE2421" w:rsidRPr="00EE2421" w:rsidRDefault="00EE2421" w:rsidP="00EE2421">
      <w:pPr>
        <w:widowControl/>
        <w:ind w:left="40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EE2421" w:rsidRPr="00EE2421" w:rsidRDefault="00EE2421" w:rsidP="00EE2421">
      <w:pPr>
        <w:widowControl/>
        <w:ind w:left="40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480C27" wp14:editId="4C070F48">
                <wp:simplePos x="0" y="0"/>
                <wp:positionH relativeFrom="column">
                  <wp:posOffset>3035300</wp:posOffset>
                </wp:positionH>
                <wp:positionV relativeFrom="paragraph">
                  <wp:posOffset>73025</wp:posOffset>
                </wp:positionV>
                <wp:extent cx="0" cy="266700"/>
                <wp:effectExtent l="76200" t="0" r="57150" b="571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39pt;margin-top:5.75pt;width:0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EE2421" w:rsidRPr="00EE2421" w:rsidRDefault="00EE2421" w:rsidP="00EE2421">
      <w:pPr>
        <w:widowControl/>
        <w:ind w:left="40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EE2421" w:rsidRPr="00EE2421" w:rsidRDefault="00EE2421" w:rsidP="00EE2421">
      <w:pPr>
        <w:widowControl/>
        <w:ind w:left="40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4FC911" wp14:editId="12E16D44">
                <wp:simplePos x="0" y="0"/>
                <wp:positionH relativeFrom="column">
                  <wp:posOffset>939800</wp:posOffset>
                </wp:positionH>
                <wp:positionV relativeFrom="paragraph">
                  <wp:posOffset>8890</wp:posOffset>
                </wp:positionV>
                <wp:extent cx="4086225" cy="542925"/>
                <wp:effectExtent l="0" t="0" r="28575" b="2857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62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421" w:rsidRPr="00FA142D" w:rsidRDefault="00EE2421" w:rsidP="00EE24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A142D">
                              <w:t>Направление запросов о предоставлении м</w:t>
                            </w:r>
                            <w:r w:rsidRPr="00FA142D">
                              <w:t>у</w:t>
                            </w:r>
                            <w:r w:rsidRPr="00FA142D">
                              <w:t>ниципальной услуги на рассмотрение главе администрации</w:t>
                            </w:r>
                          </w:p>
                          <w:p w:rsidR="00EE2421" w:rsidRPr="00FA142D" w:rsidRDefault="00EE2421" w:rsidP="00EE24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2" style="position:absolute;left:0;text-align:left;margin-left:74pt;margin-top:.7pt;width:321.7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">
                <v:textbox>
                  <w:txbxContent>
                    <w:p w:rsidR="00EE2421" w:rsidRPr="00FA142D" w:rsidRDefault="00EE2421" w:rsidP="00EE242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A142D">
                        <w:t>Направление запросов о предоставлении м</w:t>
                      </w:r>
                      <w:r w:rsidRPr="00FA142D">
                        <w:t>у</w:t>
                      </w:r>
                      <w:r w:rsidRPr="00FA142D">
                        <w:t>ниципальной услуги на рассмотрение главе администрации</w:t>
                      </w:r>
                    </w:p>
                    <w:p w:rsidR="00EE2421" w:rsidRPr="00FA142D" w:rsidRDefault="00EE2421" w:rsidP="00EE242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2421" w:rsidRPr="00EE2421" w:rsidRDefault="00EE2421" w:rsidP="00EE2421">
      <w:pPr>
        <w:widowControl/>
        <w:ind w:left="40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EE2421" w:rsidRPr="00EE2421" w:rsidRDefault="00EE2421" w:rsidP="00EE2421">
      <w:pPr>
        <w:widowControl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EE2421" w:rsidRPr="00EE2421" w:rsidRDefault="00EE2421" w:rsidP="00EE2421">
      <w:pPr>
        <w:widowControl/>
        <w:ind w:left="40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C765FB" wp14:editId="0DA018AA">
                <wp:simplePos x="0" y="0"/>
                <wp:positionH relativeFrom="column">
                  <wp:posOffset>3054350</wp:posOffset>
                </wp:positionH>
                <wp:positionV relativeFrom="paragraph">
                  <wp:posOffset>31750</wp:posOffset>
                </wp:positionV>
                <wp:extent cx="0" cy="371475"/>
                <wp:effectExtent l="76200" t="0" r="76200" b="4762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40.5pt;margin-top:2.5pt;width:0;height:29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">
                <v:stroke endarrow="block"/>
              </v:shape>
            </w:pict>
          </mc:Fallback>
        </mc:AlternateContent>
      </w:r>
    </w:p>
    <w:p w:rsidR="00EE2421" w:rsidRPr="00EE2421" w:rsidRDefault="00EE2421" w:rsidP="00EE2421">
      <w:pPr>
        <w:widowControl/>
        <w:ind w:left="40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EE2421" w:rsidRPr="00EE2421" w:rsidRDefault="00EE2421" w:rsidP="00EE2421">
      <w:pPr>
        <w:widowControl/>
        <w:ind w:left="40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2C26DD" wp14:editId="49DBD303">
                <wp:simplePos x="0" y="0"/>
                <wp:positionH relativeFrom="column">
                  <wp:posOffset>939800</wp:posOffset>
                </wp:positionH>
                <wp:positionV relativeFrom="paragraph">
                  <wp:posOffset>9525</wp:posOffset>
                </wp:positionV>
                <wp:extent cx="4105275" cy="590550"/>
                <wp:effectExtent l="0" t="0" r="28575" b="1905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527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421" w:rsidRPr="00AA50D9" w:rsidRDefault="00EE2421" w:rsidP="00EE24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A50D9">
                              <w:t xml:space="preserve">Рассмотрение и исполнение запросов о предоставлении муниципальной услуги </w:t>
                            </w:r>
                            <w:proofErr w:type="gramStart"/>
                            <w:r w:rsidRPr="00AA50D9">
                              <w:t>в</w:t>
                            </w:r>
                            <w:proofErr w:type="gramEnd"/>
                          </w:p>
                          <w:p w:rsidR="00EE2421" w:rsidRPr="00AA50D9" w:rsidRDefault="00EE2421" w:rsidP="00EE24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A50D9">
                              <w:t>администрации</w:t>
                            </w:r>
                          </w:p>
                          <w:p w:rsidR="00EE2421" w:rsidRDefault="00EE2421" w:rsidP="00EE24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3" style="position:absolute;left:0;text-align:left;margin-left:74pt;margin-top:.75pt;width:323.25pt;height:4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">
                <v:textbox>
                  <w:txbxContent>
                    <w:p w:rsidR="00EE2421" w:rsidRPr="00AA50D9" w:rsidRDefault="00EE2421" w:rsidP="00EE242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A50D9">
                        <w:t xml:space="preserve">Рассмотрение и исполнение запросов о предоставлении муниципальной услуги </w:t>
                      </w:r>
                      <w:proofErr w:type="gramStart"/>
                      <w:r w:rsidRPr="00AA50D9">
                        <w:t>в</w:t>
                      </w:r>
                      <w:proofErr w:type="gramEnd"/>
                    </w:p>
                    <w:p w:rsidR="00EE2421" w:rsidRPr="00AA50D9" w:rsidRDefault="00EE2421" w:rsidP="00EE242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A50D9">
                        <w:t>администрации</w:t>
                      </w:r>
                    </w:p>
                    <w:p w:rsidR="00EE2421" w:rsidRDefault="00EE2421" w:rsidP="00EE2421"/>
                  </w:txbxContent>
                </v:textbox>
              </v:rect>
            </w:pict>
          </mc:Fallback>
        </mc:AlternateContent>
      </w:r>
    </w:p>
    <w:p w:rsidR="00EE2421" w:rsidRPr="00EE2421" w:rsidRDefault="00EE2421" w:rsidP="00EE2421">
      <w:pPr>
        <w:widowControl/>
        <w:ind w:left="40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EE2421" w:rsidRPr="00EE2421" w:rsidRDefault="00EE2421" w:rsidP="00EE2421">
      <w:pPr>
        <w:widowControl/>
        <w:ind w:left="40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EE2421" w:rsidRPr="00EE2421" w:rsidRDefault="00EE2421" w:rsidP="00EE2421">
      <w:pPr>
        <w:widowControl/>
        <w:ind w:left="40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88A24B" wp14:editId="11C6D49E">
                <wp:simplePos x="0" y="0"/>
                <wp:positionH relativeFrom="column">
                  <wp:posOffset>3057525</wp:posOffset>
                </wp:positionH>
                <wp:positionV relativeFrom="paragraph">
                  <wp:posOffset>76200</wp:posOffset>
                </wp:positionV>
                <wp:extent cx="0" cy="361950"/>
                <wp:effectExtent l="76200" t="0" r="76200" b="571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40.75pt;margin-top:6pt;width:0;height:2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EE2421" w:rsidRPr="00EE2421" w:rsidRDefault="00EE2421" w:rsidP="00EE2421">
      <w:pPr>
        <w:widowControl/>
        <w:ind w:left="40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EE2421" w:rsidRPr="00EE2421" w:rsidRDefault="00EE2421" w:rsidP="00EE2421">
      <w:pPr>
        <w:widowControl/>
        <w:ind w:left="220"/>
        <w:contextualSpacing/>
        <w:jc w:val="both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BDFDFF" wp14:editId="21C61893">
                <wp:simplePos x="0" y="0"/>
                <wp:positionH relativeFrom="column">
                  <wp:posOffset>1016000</wp:posOffset>
                </wp:positionH>
                <wp:positionV relativeFrom="paragraph">
                  <wp:posOffset>57150</wp:posOffset>
                </wp:positionV>
                <wp:extent cx="4105275" cy="361950"/>
                <wp:effectExtent l="0" t="0" r="28575" b="1905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52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421" w:rsidRPr="00AA50D9" w:rsidRDefault="00EE2421" w:rsidP="00EE24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A50D9">
                              <w:t>Поиск архивных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4" style="position:absolute;left:0;text-align:left;margin-left:80pt;margin-top:4.5pt;width:323.25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">
                <v:textbox>
                  <w:txbxContent>
                    <w:p w:rsidR="00EE2421" w:rsidRPr="00AA50D9" w:rsidRDefault="00EE2421" w:rsidP="00EE242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A50D9">
                        <w:t>Поиск архивных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EE2421" w:rsidRPr="00EE2421" w:rsidRDefault="00EE2421" w:rsidP="00EE2421">
      <w:pPr>
        <w:widowControl/>
        <w:ind w:left="220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EE2421" w:rsidRPr="00EE2421" w:rsidRDefault="00EE2421" w:rsidP="00EE2421">
      <w:pPr>
        <w:widowControl/>
        <w:ind w:left="220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366F21" wp14:editId="7552336E">
                <wp:simplePos x="0" y="0"/>
                <wp:positionH relativeFrom="column">
                  <wp:posOffset>3787775</wp:posOffset>
                </wp:positionH>
                <wp:positionV relativeFrom="paragraph">
                  <wp:posOffset>76836</wp:posOffset>
                </wp:positionV>
                <wp:extent cx="523875" cy="285750"/>
                <wp:effectExtent l="0" t="0" r="66675" b="571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298.25pt;margin-top:6.05pt;width:41.25pt;height:2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">
                <v:stroke endarrow="block"/>
              </v:shape>
            </w:pict>
          </mc:Fallback>
        </mc:AlternateContent>
      </w: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D8BF91F" wp14:editId="2DE10556">
                <wp:simplePos x="0" y="0"/>
                <wp:positionH relativeFrom="column">
                  <wp:posOffset>2057400</wp:posOffset>
                </wp:positionH>
                <wp:positionV relativeFrom="paragraph">
                  <wp:posOffset>7620</wp:posOffset>
                </wp:positionV>
                <wp:extent cx="514350" cy="355600"/>
                <wp:effectExtent l="38100" t="0" r="19050" b="6350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355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62pt;margin-top:.6pt;width:40.5pt;height:28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">
                <v:stroke endarrow="block"/>
              </v:shape>
            </w:pict>
          </mc:Fallback>
        </mc:AlternateContent>
      </w:r>
    </w:p>
    <w:p w:rsidR="00EE2421" w:rsidRPr="00EE2421" w:rsidRDefault="00EE2421" w:rsidP="00EE2421">
      <w:pPr>
        <w:widowControl/>
        <w:ind w:left="220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EE2421" w:rsidRPr="00EE2421" w:rsidRDefault="00EE2421" w:rsidP="00EE2421">
      <w:pPr>
        <w:widowControl/>
        <w:ind w:left="220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0A5B33" wp14:editId="50599083">
                <wp:simplePos x="0" y="0"/>
                <wp:positionH relativeFrom="column">
                  <wp:posOffset>3130550</wp:posOffset>
                </wp:positionH>
                <wp:positionV relativeFrom="paragraph">
                  <wp:posOffset>14605</wp:posOffset>
                </wp:positionV>
                <wp:extent cx="2781300" cy="619125"/>
                <wp:effectExtent l="0" t="0" r="19050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421" w:rsidRPr="00A23815" w:rsidRDefault="00EE2421" w:rsidP="00EE242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23815">
                              <w:t>Подготовка мотивированного отказа в предоставлении м</w:t>
                            </w:r>
                            <w:r w:rsidRPr="00A23815">
                              <w:t>у</w:t>
                            </w:r>
                            <w:r w:rsidRPr="00A23815">
                              <w:t>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5" style="position:absolute;left:0;text-align:left;margin-left:246.5pt;margin-top:1.15pt;width:219pt;height:4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">
                <v:textbox>
                  <w:txbxContent>
                    <w:p w:rsidR="00EE2421" w:rsidRPr="00A23815" w:rsidRDefault="00EE2421" w:rsidP="00EE242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23815">
                        <w:t>Подготовка мотивированного отказа в предоставлении м</w:t>
                      </w:r>
                      <w:r w:rsidRPr="00A23815">
                        <w:t>у</w:t>
                      </w:r>
                      <w:r w:rsidRPr="00A23815">
                        <w:t>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09DB64" wp14:editId="70325115">
                <wp:simplePos x="0" y="0"/>
                <wp:positionH relativeFrom="column">
                  <wp:posOffset>215900</wp:posOffset>
                </wp:positionH>
                <wp:positionV relativeFrom="paragraph">
                  <wp:posOffset>21590</wp:posOffset>
                </wp:positionV>
                <wp:extent cx="2447925" cy="485775"/>
                <wp:effectExtent l="0" t="0" r="28575" b="2857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9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421" w:rsidRPr="006E236B" w:rsidRDefault="00EE2421" w:rsidP="00EE24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E236B">
                              <w:rPr>
                                <w:rFonts w:ascii="Times New Roman" w:hAnsi="Times New Roman" w:cs="Times New Roman"/>
                              </w:rPr>
                              <w:t xml:space="preserve">Подготовка и </w:t>
                            </w:r>
                            <w:proofErr w:type="gramStart"/>
                            <w:r w:rsidRPr="006E236B">
                              <w:rPr>
                                <w:rFonts w:ascii="Times New Roman" w:hAnsi="Times New Roman" w:cs="Times New Roman"/>
                              </w:rPr>
                              <w:t>заверение копий</w:t>
                            </w:r>
                            <w:proofErr w:type="gramEnd"/>
                            <w:r w:rsidRPr="006E236B">
                              <w:rPr>
                                <w:rFonts w:ascii="Times New Roman" w:hAnsi="Times New Roman" w:cs="Times New Roman"/>
                              </w:rPr>
                              <w:t xml:space="preserve"> архивных документов</w:t>
                            </w:r>
                          </w:p>
                          <w:p w:rsidR="00EE2421" w:rsidRDefault="00EE2421" w:rsidP="00EE24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6" style="position:absolute;left:0;text-align:left;margin-left:17pt;margin-top:1.7pt;width:192.75pt;height:3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">
                <v:textbox>
                  <w:txbxContent>
                    <w:p w:rsidR="00EE2421" w:rsidRPr="006E236B" w:rsidRDefault="00EE2421" w:rsidP="00EE242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E236B">
                        <w:rPr>
                          <w:rFonts w:ascii="Times New Roman" w:hAnsi="Times New Roman" w:cs="Times New Roman"/>
                        </w:rPr>
                        <w:t xml:space="preserve">Подготовка и </w:t>
                      </w:r>
                      <w:proofErr w:type="gramStart"/>
                      <w:r w:rsidRPr="006E236B">
                        <w:rPr>
                          <w:rFonts w:ascii="Times New Roman" w:hAnsi="Times New Roman" w:cs="Times New Roman"/>
                        </w:rPr>
                        <w:t>заверение копий</w:t>
                      </w:r>
                      <w:proofErr w:type="gramEnd"/>
                      <w:r w:rsidRPr="006E236B">
                        <w:rPr>
                          <w:rFonts w:ascii="Times New Roman" w:hAnsi="Times New Roman" w:cs="Times New Roman"/>
                        </w:rPr>
                        <w:t xml:space="preserve"> архивных документов</w:t>
                      </w:r>
                    </w:p>
                    <w:p w:rsidR="00EE2421" w:rsidRDefault="00EE2421" w:rsidP="00EE2421"/>
                  </w:txbxContent>
                </v:textbox>
              </v:rect>
            </w:pict>
          </mc:Fallback>
        </mc:AlternateContent>
      </w:r>
    </w:p>
    <w:p w:rsidR="00EE2421" w:rsidRPr="00EE2421" w:rsidRDefault="00EE2421" w:rsidP="00EE2421">
      <w:pPr>
        <w:widowControl/>
        <w:ind w:left="220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EE2421" w:rsidRPr="00EE2421" w:rsidRDefault="00EE2421" w:rsidP="00EE2421">
      <w:pPr>
        <w:widowControl/>
        <w:ind w:left="220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EE2421" w:rsidRPr="00EE2421" w:rsidRDefault="00EE2421" w:rsidP="00EE2421">
      <w:pPr>
        <w:widowControl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ABBCEA" wp14:editId="217B3DE4">
                <wp:simplePos x="0" y="0"/>
                <wp:positionH relativeFrom="column">
                  <wp:posOffset>1501775</wp:posOffset>
                </wp:positionH>
                <wp:positionV relativeFrom="paragraph">
                  <wp:posOffset>8890</wp:posOffset>
                </wp:positionV>
                <wp:extent cx="0" cy="304800"/>
                <wp:effectExtent l="76200" t="0" r="57150" b="571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118.25pt;margin-top:.7pt;width:0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">
                <v:stroke endarrow="block"/>
              </v:shape>
            </w:pict>
          </mc:Fallback>
        </mc:AlternateContent>
      </w:r>
    </w:p>
    <w:p w:rsidR="00EE2421" w:rsidRPr="00EE2421" w:rsidRDefault="00EE2421" w:rsidP="00EE2421">
      <w:pPr>
        <w:spacing w:line="240" w:lineRule="exact"/>
        <w:ind w:left="4842"/>
        <w:rPr>
          <w:rFonts w:ascii="Times New Roman" w:hAnsi="Times New Roman" w:cs="Times New Roman"/>
          <w:bCs/>
          <w:shd w:val="clear" w:color="auto" w:fill="FFFFFF"/>
        </w:rPr>
      </w:pPr>
      <w:r w:rsidRPr="00EE2421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AC798C" wp14:editId="4EBFA91B">
                <wp:simplePos x="0" y="0"/>
                <wp:positionH relativeFrom="margin">
                  <wp:align>left</wp:align>
                </wp:positionH>
                <wp:positionV relativeFrom="paragraph">
                  <wp:posOffset>126365</wp:posOffset>
                </wp:positionV>
                <wp:extent cx="2933700" cy="523875"/>
                <wp:effectExtent l="0" t="0" r="19050" b="285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421" w:rsidRPr="00A23815" w:rsidRDefault="00EE2421" w:rsidP="00EE24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23815">
                              <w:rPr>
                                <w:rFonts w:ascii="Times New Roman" w:hAnsi="Times New Roman" w:cs="Times New Roman"/>
                              </w:rPr>
                              <w:t>Выдача или отправка результата муниц</w:t>
                            </w:r>
                            <w:r w:rsidRPr="00A23815">
                              <w:rPr>
                                <w:rFonts w:ascii="Times New Roman" w:hAnsi="Times New Roman" w:cs="Times New Roman"/>
                              </w:rPr>
                              <w:t>и</w:t>
                            </w:r>
                            <w:r w:rsidRPr="00A23815">
                              <w:rPr>
                                <w:rFonts w:ascii="Times New Roman" w:hAnsi="Times New Roman" w:cs="Times New Roman"/>
                              </w:rPr>
                              <w:t>пальной услуги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7" style="position:absolute;left:0;text-align:left;margin-left:0;margin-top:9.95pt;width:231pt;height:41.2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">
                <v:textbox>
                  <w:txbxContent>
                    <w:p w:rsidR="00EE2421" w:rsidRPr="00A23815" w:rsidRDefault="00EE2421" w:rsidP="00EE242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23815">
                        <w:rPr>
                          <w:rFonts w:ascii="Times New Roman" w:hAnsi="Times New Roman" w:cs="Times New Roman"/>
                        </w:rPr>
                        <w:t>Выдача или отправка результата муниц</w:t>
                      </w:r>
                      <w:r w:rsidRPr="00A23815">
                        <w:rPr>
                          <w:rFonts w:ascii="Times New Roman" w:hAnsi="Times New Roman" w:cs="Times New Roman"/>
                        </w:rPr>
                        <w:t>и</w:t>
                      </w:r>
                      <w:r w:rsidRPr="00A23815">
                        <w:rPr>
                          <w:rFonts w:ascii="Times New Roman" w:hAnsi="Times New Roman" w:cs="Times New Roman"/>
                        </w:rPr>
                        <w:t>пальной услуги Заявителю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E2421" w:rsidRPr="00EE2421" w:rsidRDefault="00EE2421" w:rsidP="00EE2421">
      <w:pPr>
        <w:spacing w:line="240" w:lineRule="exact"/>
        <w:ind w:left="4842"/>
        <w:rPr>
          <w:rFonts w:ascii="Times New Roman" w:hAnsi="Times New Roman" w:cs="Times New Roman"/>
          <w:bCs/>
          <w:shd w:val="clear" w:color="auto" w:fill="FFFFFF"/>
        </w:rPr>
      </w:pPr>
    </w:p>
    <w:p w:rsidR="00EE2421" w:rsidRPr="00EE2421" w:rsidRDefault="00EE2421" w:rsidP="00EE2421">
      <w:pPr>
        <w:spacing w:line="240" w:lineRule="exact"/>
        <w:ind w:left="4842"/>
        <w:rPr>
          <w:rFonts w:ascii="Times New Roman" w:hAnsi="Times New Roman" w:cs="Times New Roman"/>
          <w:bCs/>
          <w:shd w:val="clear" w:color="auto" w:fill="FFFFFF"/>
        </w:rPr>
      </w:pPr>
    </w:p>
    <w:p w:rsidR="00EE2421" w:rsidRPr="00EE2421" w:rsidRDefault="00EE2421" w:rsidP="00EE2421">
      <w:pPr>
        <w:spacing w:line="240" w:lineRule="exact"/>
        <w:ind w:left="4842"/>
        <w:jc w:val="center"/>
        <w:rPr>
          <w:rFonts w:ascii="Times New Roman" w:hAnsi="Times New Roman" w:cs="Times New Roman"/>
          <w:bCs/>
          <w:shd w:val="clear" w:color="auto" w:fill="FFFFFF"/>
        </w:rPr>
      </w:pPr>
    </w:p>
    <w:p w:rsidR="00EE2421" w:rsidRPr="00EE2421" w:rsidRDefault="00EE2421" w:rsidP="00EE2421">
      <w:pPr>
        <w:spacing w:line="240" w:lineRule="exact"/>
        <w:jc w:val="center"/>
        <w:rPr>
          <w:rFonts w:ascii="Times New Roman" w:hAnsi="Times New Roman" w:cs="Times New Roman"/>
          <w:bCs/>
          <w:shd w:val="clear" w:color="auto" w:fill="FFFFFF"/>
        </w:rPr>
        <w:sectPr w:rsidR="00EE2421" w:rsidRPr="00EE2421" w:rsidSect="008D1376"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  <w:r w:rsidRPr="00EE2421">
        <w:rPr>
          <w:rFonts w:ascii="Times New Roman" w:hAnsi="Times New Roman" w:cs="Times New Roman"/>
          <w:bCs/>
          <w:shd w:val="clear" w:color="auto" w:fill="FFFFFF"/>
        </w:rPr>
        <w:t>___________________</w:t>
      </w:r>
    </w:p>
    <w:p w:rsidR="00EE2421" w:rsidRPr="00EE2421" w:rsidRDefault="00EE2421" w:rsidP="00EE2421">
      <w:pPr>
        <w:widowControl/>
        <w:ind w:left="5670" w:right="40"/>
        <w:contextualSpacing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hd w:val="clear" w:color="auto" w:fill="FFFFFF"/>
        </w:rPr>
        <w:lastRenderedPageBreak/>
        <w:t>ПРИЛОЖЕНИЕ № 9</w:t>
      </w:r>
    </w:p>
    <w:p w:rsidR="00EE2421" w:rsidRPr="00EE2421" w:rsidRDefault="00EE2421" w:rsidP="00EE2421">
      <w:pPr>
        <w:widowControl/>
        <w:spacing w:before="120" w:line="240" w:lineRule="exact"/>
        <w:ind w:left="5670" w:right="40"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к административному регламенту предоставления </w:t>
      </w:r>
      <w:proofErr w:type="gramStart"/>
      <w:r w:rsidRPr="00EE2421">
        <w:rPr>
          <w:rFonts w:ascii="Times New Roman" w:hAnsi="Times New Roman" w:cs="Times New Roman"/>
          <w:shd w:val="clear" w:color="auto" w:fill="FFFFFF"/>
        </w:rPr>
        <w:t>муниципальной</w:t>
      </w:r>
      <w:proofErr w:type="gramEnd"/>
      <w:r w:rsidRPr="00EE2421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услуги «Выдача копий архивных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>документов, подтверждающих право на владение землей»</w:t>
      </w:r>
    </w:p>
    <w:p w:rsidR="00EE2421" w:rsidRPr="00EE2421" w:rsidRDefault="00EE2421" w:rsidP="00EE2421">
      <w:pPr>
        <w:autoSpaceDE w:val="0"/>
        <w:autoSpaceDN w:val="0"/>
        <w:ind w:left="4248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autoSpaceDE w:val="0"/>
        <w:autoSpaceDN w:val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CB4689" wp14:editId="515DC378">
                <wp:simplePos x="0" y="0"/>
                <wp:positionH relativeFrom="column">
                  <wp:posOffset>2797175</wp:posOffset>
                </wp:positionH>
                <wp:positionV relativeFrom="paragraph">
                  <wp:posOffset>-5715</wp:posOffset>
                </wp:positionV>
                <wp:extent cx="3152775" cy="193421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93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804" w:type="dxa"/>
                              <w:tblInd w:w="-72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01"/>
                              <w:gridCol w:w="4332"/>
                              <w:gridCol w:w="171"/>
                            </w:tblGrid>
                            <w:tr w:rsidR="00EE2421" w:rsidTr="00C76516">
                              <w:trPr>
                                <w:cantSplit/>
                                <w:trHeight w:val="445"/>
                              </w:trPr>
                              <w:tc>
                                <w:tcPr>
                                  <w:tcW w:w="3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</w:tcPr>
                                <w:p w:rsidR="00EE2421" w:rsidRDefault="00EE2421" w:rsidP="00C76516">
                                  <w:pPr>
                                    <w:jc w:val="bot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2" w:type="dxa"/>
                                  <w:vMerge w:val="restart"/>
                                </w:tcPr>
                                <w:p w:rsidR="00EE2421" w:rsidRDefault="00EE2421" w:rsidP="00C76516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E2421" w:rsidRPr="003D11BA" w:rsidRDefault="00EE2421" w:rsidP="00C76516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3D11BA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ФИО </w:t>
                                  </w:r>
                                </w:p>
                                <w:p w:rsidR="00EE2421" w:rsidRPr="003D11BA" w:rsidRDefault="00EE2421" w:rsidP="00C76516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E2421" w:rsidRPr="001030E7" w:rsidRDefault="00EE2421" w:rsidP="00C76516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11BA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Адрес</w:t>
                                  </w:r>
                                </w:p>
                              </w:tc>
                              <w:tc>
                                <w:tcPr>
                                  <w:tcW w:w="171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E2421" w:rsidRDefault="00EE2421" w:rsidP="00C76516">
                                  <w:pPr>
                                    <w:jc w:val="bot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EE2421" w:rsidTr="00C76516">
                              <w:trPr>
                                <w:cantSplit/>
                                <w:trHeight w:val="445"/>
                              </w:trPr>
                              <w:tc>
                                <w:tcPr>
                                  <w:tcW w:w="301" w:type="dxa"/>
                                </w:tcPr>
                                <w:p w:rsidR="00EE2421" w:rsidRDefault="00EE2421" w:rsidP="00C76516">
                                  <w:pPr>
                                    <w:jc w:val="bot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2" w:type="dxa"/>
                                  <w:vMerge/>
                                </w:tcPr>
                                <w:p w:rsidR="00EE2421" w:rsidRDefault="00EE2421" w:rsidP="00C76516">
                                  <w:pPr>
                                    <w:jc w:val="bot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" w:type="dxa"/>
                                  <w:tcBorders>
                                    <w:top w:val="nil"/>
                                  </w:tcBorders>
                                </w:tcPr>
                                <w:p w:rsidR="00EE2421" w:rsidRDefault="00EE2421" w:rsidP="00C76516">
                                  <w:pPr>
                                    <w:jc w:val="bot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E2421" w:rsidRPr="00BB5AF1" w:rsidRDefault="00EE2421" w:rsidP="00EE24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38" type="#_x0000_t202" style="position:absolute;margin-left:220.25pt;margin-top:-.45pt;width:248.25pt;height:1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" stroked="f">
                <v:textbox>
                  <w:txbxContent>
                    <w:tbl>
                      <w:tblPr>
                        <w:tblW w:w="4804" w:type="dxa"/>
                        <w:tblInd w:w="-72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01"/>
                        <w:gridCol w:w="4332"/>
                        <w:gridCol w:w="171"/>
                      </w:tblGrid>
                      <w:tr w:rsidR="00EE2421" w:rsidTr="00C76516">
                        <w:trPr>
                          <w:cantSplit/>
                          <w:trHeight w:val="445"/>
                        </w:trPr>
                        <w:tc>
                          <w:tcPr>
                            <w:tcW w:w="30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</w:tcPr>
                          <w:p w:rsidR="00EE2421" w:rsidRDefault="00EE2421" w:rsidP="00C76516">
                            <w:pPr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332" w:type="dxa"/>
                            <w:vMerge w:val="restart"/>
                          </w:tcPr>
                          <w:p w:rsidR="00EE2421" w:rsidRDefault="00EE2421" w:rsidP="00C76516">
                            <w:pPr>
                              <w:spacing w:line="24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E2421" w:rsidRPr="003D11BA" w:rsidRDefault="00EE2421" w:rsidP="00C76516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11B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ФИО </w:t>
                            </w:r>
                          </w:p>
                          <w:p w:rsidR="00EE2421" w:rsidRPr="003D11BA" w:rsidRDefault="00EE2421" w:rsidP="00C76516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E2421" w:rsidRPr="001030E7" w:rsidRDefault="00EE2421" w:rsidP="00C76516">
                            <w:pPr>
                              <w:spacing w:line="24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D11B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Адрес</w:t>
                            </w:r>
                          </w:p>
                        </w:tc>
                        <w:tc>
                          <w:tcPr>
                            <w:tcW w:w="171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</w:tcPr>
                          <w:p w:rsidR="00EE2421" w:rsidRDefault="00EE2421" w:rsidP="00C76516">
                            <w:pPr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</w:p>
                        </w:tc>
                      </w:tr>
                      <w:tr w:rsidR="00EE2421" w:rsidTr="00C76516">
                        <w:trPr>
                          <w:cantSplit/>
                          <w:trHeight w:val="445"/>
                        </w:trPr>
                        <w:tc>
                          <w:tcPr>
                            <w:tcW w:w="301" w:type="dxa"/>
                          </w:tcPr>
                          <w:p w:rsidR="00EE2421" w:rsidRDefault="00EE2421" w:rsidP="00C76516">
                            <w:pPr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332" w:type="dxa"/>
                            <w:vMerge/>
                          </w:tcPr>
                          <w:p w:rsidR="00EE2421" w:rsidRDefault="00EE2421" w:rsidP="00C76516">
                            <w:pPr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1" w:type="dxa"/>
                            <w:tcBorders>
                              <w:top w:val="nil"/>
                            </w:tcBorders>
                          </w:tcPr>
                          <w:p w:rsidR="00EE2421" w:rsidRDefault="00EE2421" w:rsidP="00C76516">
                            <w:pPr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EE2421" w:rsidRPr="00BB5AF1" w:rsidRDefault="00EE2421" w:rsidP="00EE2421"/>
                  </w:txbxContent>
                </v:textbox>
              </v:shape>
            </w:pict>
          </mc:Fallback>
        </mc:AlternateContent>
      </w:r>
    </w:p>
    <w:p w:rsidR="00EE2421" w:rsidRPr="00EE2421" w:rsidRDefault="00EE2421" w:rsidP="00EE2421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"/>
        <w:gridCol w:w="3899"/>
        <w:gridCol w:w="233"/>
      </w:tblGrid>
      <w:tr w:rsidR="00EE2421" w:rsidRPr="00EE2421" w:rsidTr="003E2824">
        <w:trPr>
          <w:cantSplit/>
          <w:trHeight w:val="363"/>
        </w:trPr>
        <w:tc>
          <w:tcPr>
            <w:tcW w:w="224" w:type="dxa"/>
            <w:tcBorders>
              <w:top w:val="single" w:sz="4" w:space="0" w:color="auto"/>
              <w:left w:val="single" w:sz="4" w:space="0" w:color="auto"/>
            </w:tcBorders>
          </w:tcPr>
          <w:p w:rsidR="00EE2421" w:rsidRPr="00EE2421" w:rsidRDefault="00EE2421" w:rsidP="00EE2421">
            <w:pPr>
              <w:widowControl/>
              <w:spacing w:after="200" w:line="276" w:lineRule="auto"/>
              <w:jc w:val="both"/>
              <w:rPr>
                <w:rFonts w:ascii="Times New Roman" w:hAnsi="Times New Roman" w:cs="Times New Roman"/>
                <w:b/>
                <w:color w:val="auto"/>
                <w:sz w:val="26"/>
                <w:szCs w:val="22"/>
              </w:rPr>
            </w:pPr>
          </w:p>
        </w:tc>
        <w:tc>
          <w:tcPr>
            <w:tcW w:w="3899" w:type="dxa"/>
            <w:vMerge w:val="restart"/>
          </w:tcPr>
          <w:p w:rsidR="00EE2421" w:rsidRPr="00EE2421" w:rsidRDefault="00EE2421" w:rsidP="00EE2421">
            <w:pPr>
              <w:widowControl/>
              <w:spacing w:after="200" w:line="240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E242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 предоставлении информ</w:t>
            </w:r>
            <w:r w:rsidRPr="00EE242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EE242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ции</w:t>
            </w:r>
          </w:p>
        </w:tc>
        <w:tc>
          <w:tcPr>
            <w:tcW w:w="233" w:type="dxa"/>
            <w:tcBorders>
              <w:top w:val="single" w:sz="4" w:space="0" w:color="auto"/>
              <w:right w:val="single" w:sz="4" w:space="0" w:color="auto"/>
            </w:tcBorders>
          </w:tcPr>
          <w:p w:rsidR="00EE2421" w:rsidRPr="00EE2421" w:rsidRDefault="00EE2421" w:rsidP="00EE2421">
            <w:pPr>
              <w:widowControl/>
              <w:spacing w:after="200" w:line="276" w:lineRule="auto"/>
              <w:jc w:val="both"/>
              <w:rPr>
                <w:rFonts w:ascii="Times New Roman" w:hAnsi="Times New Roman" w:cs="Times New Roman"/>
                <w:b/>
                <w:color w:val="auto"/>
                <w:sz w:val="26"/>
                <w:szCs w:val="22"/>
              </w:rPr>
            </w:pPr>
          </w:p>
        </w:tc>
      </w:tr>
      <w:tr w:rsidR="00EE2421" w:rsidRPr="00EE2421" w:rsidTr="003E2824">
        <w:trPr>
          <w:cantSplit/>
          <w:trHeight w:val="363"/>
        </w:trPr>
        <w:tc>
          <w:tcPr>
            <w:tcW w:w="224" w:type="dxa"/>
          </w:tcPr>
          <w:p w:rsidR="00EE2421" w:rsidRPr="00EE2421" w:rsidRDefault="00EE2421" w:rsidP="00EE2421">
            <w:pPr>
              <w:widowControl/>
              <w:spacing w:after="200" w:line="276" w:lineRule="auto"/>
              <w:jc w:val="both"/>
              <w:rPr>
                <w:rFonts w:ascii="Times New Roman" w:hAnsi="Times New Roman" w:cs="Times New Roman"/>
                <w:b/>
                <w:color w:val="auto"/>
                <w:sz w:val="26"/>
                <w:szCs w:val="22"/>
              </w:rPr>
            </w:pPr>
          </w:p>
        </w:tc>
        <w:tc>
          <w:tcPr>
            <w:tcW w:w="3899" w:type="dxa"/>
            <w:vMerge/>
          </w:tcPr>
          <w:p w:rsidR="00EE2421" w:rsidRPr="00EE2421" w:rsidRDefault="00EE2421" w:rsidP="00EE2421">
            <w:pPr>
              <w:widowControl/>
              <w:spacing w:after="200" w:line="276" w:lineRule="auto"/>
              <w:jc w:val="both"/>
              <w:rPr>
                <w:rFonts w:ascii="Times New Roman" w:hAnsi="Times New Roman" w:cs="Times New Roman"/>
                <w:b/>
                <w:color w:val="auto"/>
                <w:sz w:val="26"/>
                <w:szCs w:val="22"/>
              </w:rPr>
            </w:pPr>
          </w:p>
        </w:tc>
        <w:tc>
          <w:tcPr>
            <w:tcW w:w="233" w:type="dxa"/>
            <w:tcBorders>
              <w:top w:val="nil"/>
            </w:tcBorders>
          </w:tcPr>
          <w:p w:rsidR="00EE2421" w:rsidRPr="00EE2421" w:rsidRDefault="00EE2421" w:rsidP="00EE2421">
            <w:pPr>
              <w:widowControl/>
              <w:spacing w:after="200" w:line="276" w:lineRule="auto"/>
              <w:jc w:val="both"/>
              <w:rPr>
                <w:rFonts w:ascii="Times New Roman" w:hAnsi="Times New Roman" w:cs="Times New Roman"/>
                <w:b/>
                <w:color w:val="auto"/>
                <w:sz w:val="26"/>
                <w:szCs w:val="22"/>
              </w:rPr>
            </w:pPr>
          </w:p>
        </w:tc>
      </w:tr>
    </w:tbl>
    <w:p w:rsidR="00EE2421" w:rsidRPr="00EE2421" w:rsidRDefault="00EE2421" w:rsidP="00EE2421">
      <w:pPr>
        <w:widowControl/>
        <w:spacing w:after="20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spacing w:after="200"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Уважаемый</w:t>
      </w: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                 !</w:t>
      </w:r>
      <w:proofErr w:type="gramEnd"/>
    </w:p>
    <w:p w:rsidR="00EE2421" w:rsidRPr="00EE2421" w:rsidRDefault="00EE2421" w:rsidP="00EE2421">
      <w:pPr>
        <w:widowControl/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Администрация городского поселения «Город Амурск» Амурского м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ниципального района Хабаровского края на Ваше заявление о предоставл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нии ___________________________________ сообщает, что на основ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нии______________________________________________________ </w:t>
      </w:r>
      <w:proofErr w:type="gramStart"/>
      <w:r w:rsidRPr="00EE2421">
        <w:rPr>
          <w:rFonts w:ascii="Times New Roman" w:hAnsi="Times New Roman" w:cs="Times New Roman"/>
          <w:color w:val="auto"/>
          <w:sz w:val="28"/>
          <w:szCs w:val="28"/>
        </w:rPr>
        <w:t>предост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вить запрашиваемые документы</w:t>
      </w:r>
      <w:proofErr w:type="gramEnd"/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 не представляется возможным.</w:t>
      </w:r>
    </w:p>
    <w:p w:rsidR="00EE2421" w:rsidRPr="00EE2421" w:rsidRDefault="00EE2421" w:rsidP="00EE2421">
      <w:pPr>
        <w:widowControl/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Для положительного решения необходимо предоставить _____________.</w:t>
      </w:r>
    </w:p>
    <w:p w:rsidR="00EE2421" w:rsidRPr="00EE2421" w:rsidRDefault="00EE2421" w:rsidP="00EE2421">
      <w:pPr>
        <w:widowControl/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autoSpaceDE w:val="0"/>
        <w:autoSpaceDN w:val="0"/>
        <w:adjustRightInd w:val="0"/>
        <w:spacing w:after="200" w:line="276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ind w:right="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Подпись руководителя </w:t>
      </w:r>
    </w:p>
    <w:p w:rsidR="00EE2421" w:rsidRPr="00EE2421" w:rsidRDefault="00EE2421" w:rsidP="00EE2421">
      <w:pPr>
        <w:widowControl/>
        <w:ind w:right="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ind w:right="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ind w:right="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ind w:right="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ФИО исполнителя, телефон</w:t>
      </w:r>
    </w:p>
    <w:p w:rsidR="00EE2421" w:rsidRPr="00EE2421" w:rsidRDefault="00EE2421" w:rsidP="00EE2421">
      <w:pPr>
        <w:widowControl/>
        <w:ind w:right="20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</w:t>
      </w:r>
    </w:p>
    <w:p w:rsidR="00EE2421" w:rsidRPr="00EE2421" w:rsidRDefault="00EE2421" w:rsidP="00EE2421">
      <w:pPr>
        <w:widowControl/>
        <w:ind w:right="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21" w:rsidRPr="00EE2421" w:rsidRDefault="00EE2421" w:rsidP="00EE2421">
      <w:pPr>
        <w:widowControl/>
        <w:ind w:right="2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EE2421" w:rsidRPr="00EE2421" w:rsidSect="008D1376"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E2421" w:rsidRPr="00EE2421" w:rsidRDefault="00EE2421" w:rsidP="00EE2421">
      <w:pPr>
        <w:widowControl/>
        <w:ind w:left="5670" w:right="40"/>
        <w:contextualSpacing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hd w:val="clear" w:color="auto" w:fill="FFFFFF"/>
        </w:rPr>
        <w:lastRenderedPageBreak/>
        <w:t>ПРИЛОЖЕНИЕ № 10</w:t>
      </w:r>
    </w:p>
    <w:p w:rsidR="00EE2421" w:rsidRPr="00EE2421" w:rsidRDefault="00EE2421" w:rsidP="00EE2421">
      <w:pPr>
        <w:widowControl/>
        <w:spacing w:before="120" w:line="240" w:lineRule="exact"/>
        <w:ind w:left="5670" w:right="40"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к административному регламенту предоставления </w:t>
      </w:r>
      <w:proofErr w:type="gramStart"/>
      <w:r w:rsidRPr="00EE2421">
        <w:rPr>
          <w:rFonts w:ascii="Times New Roman" w:hAnsi="Times New Roman" w:cs="Times New Roman"/>
          <w:shd w:val="clear" w:color="auto" w:fill="FFFFFF"/>
        </w:rPr>
        <w:t>муниципальной</w:t>
      </w:r>
      <w:proofErr w:type="gramEnd"/>
      <w:r w:rsidRPr="00EE2421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услуги «Выдача копий архивных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>документов, подтверждающих право на владение землей»</w:t>
      </w:r>
    </w:p>
    <w:p w:rsidR="00EE2421" w:rsidRPr="00EE2421" w:rsidRDefault="00EE2421" w:rsidP="00EE2421">
      <w:pPr>
        <w:autoSpaceDE w:val="0"/>
        <w:autoSpaceDN w:val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autoSpaceDE w:val="0"/>
        <w:autoSpaceDN w:val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autoSpaceDE w:val="0"/>
        <w:autoSpaceDN w:val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autoSpaceDE w:val="0"/>
        <w:autoSpaceDN w:val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autoSpaceDE w:val="0"/>
        <w:autoSpaceDN w:val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Перечень условных обозначений и сокращений</w:t>
      </w:r>
    </w:p>
    <w:p w:rsidR="00EE2421" w:rsidRPr="00EE2421" w:rsidRDefault="00EE2421" w:rsidP="00EE2421">
      <w:pPr>
        <w:autoSpaceDE w:val="0"/>
        <w:autoSpaceDN w:val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numPr>
          <w:ilvl w:val="0"/>
          <w:numId w:val="20"/>
        </w:numPr>
        <w:autoSpaceDE w:val="0"/>
        <w:autoSpaceDN w:val="0"/>
        <w:spacing w:after="200" w:line="276" w:lineRule="auto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Административный регламент по предоставлению муниц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пальной услуги «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Выдача копий архивных документов, подтвержда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EE2421">
        <w:rPr>
          <w:rFonts w:ascii="Times New Roman" w:hAnsi="Times New Roman" w:cs="Times New Roman"/>
          <w:sz w:val="28"/>
          <w:szCs w:val="28"/>
          <w:shd w:val="clear" w:color="auto" w:fill="FFFFFF"/>
        </w:rPr>
        <w:t>щих право на владение землей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» – административный регламент;</w:t>
      </w:r>
    </w:p>
    <w:p w:rsidR="00EE2421" w:rsidRPr="00EE2421" w:rsidRDefault="00EE2421" w:rsidP="00EE2421">
      <w:pPr>
        <w:widowControl/>
        <w:numPr>
          <w:ilvl w:val="0"/>
          <w:numId w:val="20"/>
        </w:numPr>
        <w:autoSpaceDE w:val="0"/>
        <w:autoSpaceDN w:val="0"/>
        <w:spacing w:after="200" w:line="276" w:lineRule="auto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Сроки и последовательность действий – административные процедуры;</w:t>
      </w:r>
    </w:p>
    <w:p w:rsidR="00EE2421" w:rsidRPr="00EE2421" w:rsidRDefault="00EE2421" w:rsidP="00EE2421">
      <w:pPr>
        <w:autoSpaceDE w:val="0"/>
        <w:autoSpaceDN w:val="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3. Федеральная государственная информационная система «Единый портал государственных и муниципальных услуг (функций)» gosuslugi.ru – ЕПГУ; </w:t>
      </w:r>
    </w:p>
    <w:p w:rsidR="00EE2421" w:rsidRPr="00EE2421" w:rsidRDefault="00EE2421" w:rsidP="00EE2421">
      <w:pPr>
        <w:autoSpaceDE w:val="0"/>
        <w:autoSpaceDN w:val="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4. Государственная информационная система «Портал государстве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 xml:space="preserve">ных и муниципальных услуг Хабаровского края» uslugi27.ru – РПГУ; </w:t>
      </w:r>
    </w:p>
    <w:p w:rsidR="00EE2421" w:rsidRPr="00EE2421" w:rsidRDefault="00EE2421" w:rsidP="00EE2421">
      <w:pPr>
        <w:autoSpaceDE w:val="0"/>
        <w:autoSpaceDN w:val="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5. Многофункциональный центр Хабаровского края – МФЦ;</w:t>
      </w:r>
    </w:p>
    <w:p w:rsidR="00EE2421" w:rsidRPr="00EE2421" w:rsidRDefault="00EE2421" w:rsidP="00EE2421">
      <w:pPr>
        <w:autoSpaceDE w:val="0"/>
        <w:autoSpaceDN w:val="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6. Администрация городского поселения «Город Амурск» Амурского муниципального района Хабаровского края – Администрация;</w:t>
      </w:r>
    </w:p>
    <w:p w:rsidR="00EE2421" w:rsidRPr="00EE2421" w:rsidRDefault="00EE2421" w:rsidP="00EE2421">
      <w:pPr>
        <w:autoSpaceDE w:val="0"/>
        <w:autoSpaceDN w:val="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7.  Ответственное за предоставление муниципальной услуги структу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ное подразделение – отдел по управлению муниципальным имуществом а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министрации городского поселения «Город Амурск» Амурского муниц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пального района Хабаровского края – Отдел;</w:t>
      </w:r>
    </w:p>
    <w:p w:rsidR="00EE2421" w:rsidRPr="00EE2421" w:rsidRDefault="00EE2421" w:rsidP="00EE2421">
      <w:pPr>
        <w:autoSpaceDE w:val="0"/>
        <w:autoSpaceDN w:val="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8. Сотрудник Отдела, ответственный за предоставление муниципал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2421">
        <w:rPr>
          <w:rFonts w:ascii="Times New Roman" w:hAnsi="Times New Roman" w:cs="Times New Roman"/>
          <w:color w:val="auto"/>
          <w:sz w:val="28"/>
          <w:szCs w:val="28"/>
        </w:rPr>
        <w:t>ной услуги – сотрудник Отдела;</w:t>
      </w:r>
    </w:p>
    <w:p w:rsidR="00EE2421" w:rsidRPr="00EE2421" w:rsidRDefault="00EE2421" w:rsidP="00EE2421">
      <w:pPr>
        <w:autoSpaceDE w:val="0"/>
        <w:autoSpaceDN w:val="0"/>
        <w:ind w:firstLine="708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  <w:sectPr w:rsidR="00EE2421" w:rsidRPr="00EE2421" w:rsidSect="005F041A"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_____________________</w:t>
      </w:r>
    </w:p>
    <w:p w:rsidR="00EE2421" w:rsidRPr="00EE2421" w:rsidRDefault="00EE2421" w:rsidP="00EE2421">
      <w:pPr>
        <w:widowControl/>
        <w:ind w:left="5670" w:right="40"/>
        <w:contextualSpacing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hd w:val="clear" w:color="auto" w:fill="FFFFFF"/>
        </w:rPr>
        <w:lastRenderedPageBreak/>
        <w:t>ПРИЛОЖЕНИЕ № 11</w:t>
      </w:r>
    </w:p>
    <w:p w:rsidR="00EE2421" w:rsidRPr="00EE2421" w:rsidRDefault="00EE2421" w:rsidP="00EE2421">
      <w:pPr>
        <w:widowControl/>
        <w:spacing w:before="120" w:line="240" w:lineRule="exact"/>
        <w:ind w:left="5670" w:right="40"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к административному регламенту предоставления </w:t>
      </w:r>
      <w:proofErr w:type="gramStart"/>
      <w:r w:rsidRPr="00EE2421">
        <w:rPr>
          <w:rFonts w:ascii="Times New Roman" w:hAnsi="Times New Roman" w:cs="Times New Roman"/>
          <w:shd w:val="clear" w:color="auto" w:fill="FFFFFF"/>
        </w:rPr>
        <w:t>муниципальной</w:t>
      </w:r>
      <w:proofErr w:type="gramEnd"/>
      <w:r w:rsidRPr="00EE2421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услуги «Выдача копий архивных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>документов, подтверждающих право на владение землей»</w:t>
      </w:r>
    </w:p>
    <w:p w:rsidR="00EE2421" w:rsidRPr="00EE2421" w:rsidRDefault="00EE2421" w:rsidP="00EE2421">
      <w:pPr>
        <w:autoSpaceDE w:val="0"/>
        <w:autoSpaceDN w:val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autoSpaceDE w:val="0"/>
        <w:autoSpaceDN w:val="0"/>
        <w:ind w:left="4248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autoSpaceDE w:val="0"/>
        <w:autoSpaceDN w:val="0"/>
        <w:ind w:left="4248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autoSpaceDE w:val="0"/>
        <w:autoSpaceDN w:val="0"/>
        <w:ind w:left="4248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autoSpaceDE w:val="0"/>
        <w:autoSpaceDN w:val="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Идентификаторы категорий (признаков) заявителей в табличной форме</w:t>
      </w:r>
    </w:p>
    <w:p w:rsidR="00EE2421" w:rsidRPr="00EE2421" w:rsidRDefault="00EE2421" w:rsidP="00EE2421">
      <w:pPr>
        <w:autoSpaceDE w:val="0"/>
        <w:autoSpaceDN w:val="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</w:rPr>
        <w:t>Перечень результатов предоставления муниципальной услуги</w:t>
      </w:r>
    </w:p>
    <w:p w:rsidR="00EE2421" w:rsidRPr="00EE2421" w:rsidRDefault="00EE2421" w:rsidP="00EE2421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817"/>
        <w:gridCol w:w="142"/>
        <w:gridCol w:w="2410"/>
        <w:gridCol w:w="3011"/>
        <w:gridCol w:w="3190"/>
      </w:tblGrid>
      <w:tr w:rsidR="00EE2421" w:rsidRPr="00EE2421" w:rsidTr="003E2824">
        <w:tc>
          <w:tcPr>
            <w:tcW w:w="959" w:type="dxa"/>
            <w:gridSpan w:val="2"/>
          </w:tcPr>
          <w:p w:rsidR="00EE2421" w:rsidRPr="00EE2421" w:rsidRDefault="00EE2421" w:rsidP="00EE24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№</w:t>
            </w:r>
          </w:p>
          <w:p w:rsidR="00EE2421" w:rsidRPr="00EE2421" w:rsidRDefault="00EE2421" w:rsidP="00EE24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2421">
              <w:rPr>
                <w:rFonts w:ascii="Times New Roman" w:hAnsi="Times New Roman" w:cs="Times New Roman"/>
              </w:rPr>
              <w:t>п</w:t>
            </w:r>
            <w:proofErr w:type="gramEnd"/>
            <w:r w:rsidRPr="00EE242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421" w:type="dxa"/>
            <w:gridSpan w:val="2"/>
          </w:tcPr>
          <w:p w:rsidR="00EE2421" w:rsidRPr="00EE2421" w:rsidRDefault="00EE2421" w:rsidP="00EE24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421">
              <w:rPr>
                <w:rFonts w:ascii="Times New Roman" w:hAnsi="Times New Roman" w:cs="Times New Roman"/>
              </w:rPr>
              <w:t>Признак Заявителя</w:t>
            </w:r>
          </w:p>
        </w:tc>
        <w:tc>
          <w:tcPr>
            <w:tcW w:w="3190" w:type="dxa"/>
          </w:tcPr>
          <w:p w:rsidR="00EE2421" w:rsidRPr="00EE2421" w:rsidRDefault="00EE2421" w:rsidP="00EE24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421">
              <w:rPr>
                <w:rFonts w:ascii="Times New Roman" w:hAnsi="Times New Roman" w:cs="Times New Roman"/>
              </w:rPr>
              <w:t>Значения признака Заявит</w:t>
            </w:r>
            <w:r w:rsidRPr="00EE2421">
              <w:rPr>
                <w:rFonts w:ascii="Times New Roman" w:hAnsi="Times New Roman" w:cs="Times New Roman"/>
              </w:rPr>
              <w:t>е</w:t>
            </w:r>
            <w:r w:rsidRPr="00EE2421">
              <w:rPr>
                <w:rFonts w:ascii="Times New Roman" w:hAnsi="Times New Roman" w:cs="Times New Roman"/>
              </w:rPr>
              <w:t>ля</w:t>
            </w:r>
          </w:p>
        </w:tc>
      </w:tr>
      <w:tr w:rsidR="00EE2421" w:rsidRPr="00EE2421" w:rsidTr="003E2824">
        <w:tc>
          <w:tcPr>
            <w:tcW w:w="9570" w:type="dxa"/>
            <w:gridSpan w:val="5"/>
          </w:tcPr>
          <w:p w:rsidR="00EE2421" w:rsidRPr="00EE2421" w:rsidRDefault="00EE2421" w:rsidP="00EE24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Результат муниципальной услуги, за которым обращается Заявитель «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Выдача копий а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р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хивных документов, подтверждающих право на владение землей</w:t>
            </w:r>
            <w:r w:rsidRPr="00EE2421">
              <w:rPr>
                <w:rFonts w:ascii="Times New Roman" w:hAnsi="Times New Roman" w:cs="Times New Roman"/>
              </w:rPr>
              <w:t>»</w:t>
            </w:r>
          </w:p>
        </w:tc>
      </w:tr>
      <w:tr w:rsidR="00EE2421" w:rsidRPr="00EE2421" w:rsidTr="003E2824">
        <w:tc>
          <w:tcPr>
            <w:tcW w:w="817" w:type="dxa"/>
          </w:tcPr>
          <w:p w:rsidR="00EE2421" w:rsidRPr="00EE2421" w:rsidRDefault="00EE2421" w:rsidP="00EE24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:rsidR="00EE2421" w:rsidRPr="00EE2421" w:rsidRDefault="00EE2421" w:rsidP="00EE24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Категория Заявителя</w:t>
            </w:r>
          </w:p>
        </w:tc>
        <w:tc>
          <w:tcPr>
            <w:tcW w:w="6201" w:type="dxa"/>
            <w:gridSpan w:val="2"/>
          </w:tcPr>
          <w:p w:rsidR="00EE2421" w:rsidRPr="00EE2421" w:rsidRDefault="00EE2421" w:rsidP="00EE2421">
            <w:pPr>
              <w:widowControl/>
              <w:ind w:right="1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EE2421">
              <w:rPr>
                <w:rFonts w:ascii="Times New Roman" w:hAnsi="Times New Roman" w:cs="Times New Roman"/>
                <w:shd w:val="clear" w:color="auto" w:fill="FFFFFF"/>
              </w:rPr>
              <w:t>физические лица, в том числе индивидуальные предпр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 xml:space="preserve">ниматели, юридические лица, </w:t>
            </w:r>
            <w:proofErr w:type="spellStart"/>
            <w:r w:rsidRPr="00EE2421">
              <w:rPr>
                <w:rFonts w:ascii="Times New Roman" w:hAnsi="Times New Roman" w:cs="Times New Roman"/>
                <w:shd w:val="clear" w:color="auto" w:fill="FFFFFF"/>
              </w:rPr>
              <w:t>приобреташие</w:t>
            </w:r>
            <w:proofErr w:type="spellEnd"/>
            <w:r w:rsidRPr="00EE2421">
              <w:rPr>
                <w:rFonts w:ascii="Times New Roman" w:hAnsi="Times New Roman" w:cs="Times New Roman"/>
                <w:shd w:val="clear" w:color="auto" w:fill="FFFFFF"/>
              </w:rPr>
              <w:t xml:space="preserve"> права на владение землей в отношении земельных участков, нах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 xml:space="preserve">дящихся или находившихся в собственности городского поселения «Город Амурск»,  </w:t>
            </w:r>
            <w:r w:rsidRPr="00EE2421">
              <w:rPr>
                <w:rFonts w:ascii="Times New Roman" w:hAnsi="Times New Roman" w:cs="Times New Roman"/>
              </w:rPr>
              <w:t>земельных участков, гос</w:t>
            </w:r>
            <w:r w:rsidRPr="00EE2421">
              <w:rPr>
                <w:rFonts w:ascii="Times New Roman" w:hAnsi="Times New Roman" w:cs="Times New Roman"/>
              </w:rPr>
              <w:t>у</w:t>
            </w:r>
            <w:r w:rsidRPr="00EE2421">
              <w:rPr>
                <w:rFonts w:ascii="Times New Roman" w:hAnsi="Times New Roman" w:cs="Times New Roman"/>
              </w:rPr>
              <w:t>дарственная собственность не которых разграничена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 xml:space="preserve">, на основании актов Администрации (ее </w:t>
            </w:r>
            <w:proofErr w:type="spellStart"/>
            <w:r w:rsidRPr="00EE2421">
              <w:rPr>
                <w:rFonts w:ascii="Times New Roman" w:hAnsi="Times New Roman" w:cs="Times New Roman"/>
                <w:shd w:val="clear" w:color="auto" w:fill="FFFFFF"/>
              </w:rPr>
              <w:t>правопредшестве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нков</w:t>
            </w:r>
            <w:proofErr w:type="spellEnd"/>
            <w:r w:rsidRPr="00EE2421">
              <w:rPr>
                <w:rFonts w:ascii="Times New Roman" w:hAnsi="Times New Roman" w:cs="Times New Roman"/>
                <w:shd w:val="clear" w:color="auto" w:fill="FFFFFF"/>
              </w:rPr>
              <w:t>), договоров (соглашений), или другие юридические и физические лица, имеющие право в соответствии с з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конодательством Российской Федерации либо в силу наделения</w:t>
            </w:r>
            <w:proofErr w:type="gramEnd"/>
            <w:r w:rsidRPr="00EE2421">
              <w:rPr>
                <w:rFonts w:ascii="Times New Roman" w:hAnsi="Times New Roman" w:cs="Times New Roman"/>
                <w:shd w:val="clear" w:color="auto" w:fill="FFFFFF"/>
              </w:rPr>
              <w:t xml:space="preserve"> их Заявителями в порядке, установленном з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конодательством Российской Федерации, полномочиями выступать от их имени</w:t>
            </w:r>
          </w:p>
          <w:p w:rsidR="00EE2421" w:rsidRPr="00EE2421" w:rsidRDefault="00EE2421" w:rsidP="00EE24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2421" w:rsidRPr="00EE2421" w:rsidTr="003E2824">
        <w:tc>
          <w:tcPr>
            <w:tcW w:w="817" w:type="dxa"/>
          </w:tcPr>
          <w:p w:rsidR="00EE2421" w:rsidRPr="00EE2421" w:rsidRDefault="00EE2421" w:rsidP="00EE24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gridSpan w:val="2"/>
          </w:tcPr>
          <w:p w:rsidR="00EE2421" w:rsidRPr="00EE2421" w:rsidRDefault="00EE2421" w:rsidP="00EE24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Лицо, обратившееся за предоставлением муниципальной усл</w:t>
            </w:r>
            <w:r w:rsidRPr="00EE2421">
              <w:rPr>
                <w:rFonts w:ascii="Times New Roman" w:hAnsi="Times New Roman" w:cs="Times New Roman"/>
              </w:rPr>
              <w:t>у</w:t>
            </w:r>
            <w:r w:rsidRPr="00EE2421">
              <w:rPr>
                <w:rFonts w:ascii="Times New Roman" w:hAnsi="Times New Roman" w:cs="Times New Roman"/>
              </w:rPr>
              <w:t>ги</w:t>
            </w:r>
          </w:p>
        </w:tc>
        <w:tc>
          <w:tcPr>
            <w:tcW w:w="6201" w:type="dxa"/>
            <w:gridSpan w:val="2"/>
          </w:tcPr>
          <w:p w:rsidR="00EE2421" w:rsidRPr="00EE2421" w:rsidRDefault="00EE2421" w:rsidP="00EE2421">
            <w:pPr>
              <w:tabs>
                <w:tab w:val="left" w:pos="216"/>
              </w:tabs>
              <w:autoSpaceDE w:val="0"/>
              <w:autoSpaceDN w:val="0"/>
              <w:ind w:left="74" w:right="81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- физические лица;</w:t>
            </w:r>
          </w:p>
          <w:p w:rsidR="00EE2421" w:rsidRPr="00EE2421" w:rsidRDefault="00EE2421" w:rsidP="00EE2421">
            <w:pPr>
              <w:tabs>
                <w:tab w:val="left" w:pos="216"/>
              </w:tabs>
              <w:autoSpaceDE w:val="0"/>
              <w:autoSpaceDN w:val="0"/>
              <w:ind w:left="74" w:right="81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- юридические лица;</w:t>
            </w:r>
          </w:p>
          <w:p w:rsidR="00EE2421" w:rsidRPr="00EE2421" w:rsidRDefault="00EE2421" w:rsidP="00EE2421">
            <w:pPr>
              <w:tabs>
                <w:tab w:val="left" w:pos="216"/>
              </w:tabs>
              <w:autoSpaceDE w:val="0"/>
              <w:autoSpaceDN w:val="0"/>
              <w:ind w:left="74" w:right="81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- законные представители несовершеннолетнего лица;</w:t>
            </w:r>
          </w:p>
          <w:p w:rsidR="00EE2421" w:rsidRPr="00EE2421" w:rsidRDefault="00EE2421" w:rsidP="00EE2421">
            <w:pPr>
              <w:tabs>
                <w:tab w:val="left" w:pos="216"/>
              </w:tabs>
              <w:autoSpaceDE w:val="0"/>
              <w:autoSpaceDN w:val="0"/>
              <w:ind w:left="74" w:right="81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- представители, действующие в силу полномочий, о</w:t>
            </w:r>
            <w:r w:rsidRPr="00EE2421">
              <w:rPr>
                <w:rFonts w:ascii="Times New Roman" w:hAnsi="Times New Roman" w:cs="Times New Roman"/>
              </w:rPr>
              <w:t>с</w:t>
            </w:r>
            <w:r w:rsidRPr="00EE2421">
              <w:rPr>
                <w:rFonts w:ascii="Times New Roman" w:hAnsi="Times New Roman" w:cs="Times New Roman"/>
              </w:rPr>
              <w:t>нованных на доверенности или договоре;</w:t>
            </w:r>
          </w:p>
          <w:p w:rsidR="00EE2421" w:rsidRPr="00EE2421" w:rsidRDefault="00EE2421" w:rsidP="00EE2421">
            <w:pPr>
              <w:tabs>
                <w:tab w:val="left" w:pos="216"/>
              </w:tabs>
              <w:autoSpaceDE w:val="0"/>
              <w:autoSpaceDN w:val="0"/>
              <w:ind w:left="74" w:right="81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- лица, действующие в соответствии с законом, иными правовыми актами и учредительными документами без доверенности;</w:t>
            </w:r>
          </w:p>
          <w:p w:rsidR="00EE2421" w:rsidRPr="00EE2421" w:rsidRDefault="00EE2421" w:rsidP="00EE24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- представители в силу полномочий, основанных на дов</w:t>
            </w:r>
            <w:r w:rsidRPr="00EE2421">
              <w:rPr>
                <w:rFonts w:ascii="Times New Roman" w:hAnsi="Times New Roman" w:cs="Times New Roman"/>
              </w:rPr>
              <w:t>е</w:t>
            </w:r>
            <w:r w:rsidRPr="00EE2421">
              <w:rPr>
                <w:rFonts w:ascii="Times New Roman" w:hAnsi="Times New Roman" w:cs="Times New Roman"/>
              </w:rPr>
              <w:t>ренности или договоре</w:t>
            </w:r>
          </w:p>
        </w:tc>
      </w:tr>
    </w:tbl>
    <w:p w:rsidR="00EE2421" w:rsidRPr="00EE2421" w:rsidRDefault="00EE2421" w:rsidP="00EE2421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E2421" w:rsidRPr="00EE2421" w:rsidRDefault="00EE2421" w:rsidP="00EE2421">
      <w:pPr>
        <w:autoSpaceDE w:val="0"/>
        <w:autoSpaceDN w:val="0"/>
        <w:adjustRightInd w:val="0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</w:rPr>
        <w:t>2</w:t>
      </w:r>
      <w:r w:rsidRPr="00EE2421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Pr="00EE2421">
        <w:rPr>
          <w:rFonts w:ascii="Times New Roman" w:hAnsi="Times New Roman" w:cs="Times New Roman"/>
          <w:sz w:val="28"/>
          <w:szCs w:val="28"/>
        </w:rPr>
        <w:t>Перечень отдельных признаков заявителей</w:t>
      </w:r>
    </w:p>
    <w:p w:rsidR="00EE2421" w:rsidRPr="00EE2421" w:rsidRDefault="00EE2421" w:rsidP="00EE2421">
      <w:pPr>
        <w:autoSpaceDE w:val="0"/>
        <w:autoSpaceDN w:val="0"/>
        <w:adjustRightInd w:val="0"/>
        <w:contextualSpacing/>
        <w:jc w:val="center"/>
        <w:outlineLvl w:val="0"/>
        <w:rPr>
          <w:rFonts w:ascii="Times New Roman" w:hAnsi="Times New Roman" w:cs="Times New Roman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8863"/>
      </w:tblGrid>
      <w:tr w:rsidR="00EE2421" w:rsidRPr="00EE2421" w:rsidTr="003E282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21" w:rsidRPr="00EE2421" w:rsidRDefault="00EE2421" w:rsidP="00EE24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EE2421">
              <w:rPr>
                <w:rFonts w:ascii="Times New Roman" w:hAnsi="Times New Roman" w:cs="Times New Roman"/>
              </w:rPr>
              <w:t>п</w:t>
            </w:r>
            <w:proofErr w:type="gramEnd"/>
            <w:r w:rsidRPr="00EE242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Признаки заявителей</w:t>
            </w:r>
          </w:p>
        </w:tc>
      </w:tr>
      <w:tr w:rsidR="00EE2421" w:rsidRPr="00EE2421" w:rsidTr="003E2824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Результат предоставления муниципальной услуги «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Выдача копий архивных документов, подтверждающих право на владение землей</w:t>
            </w:r>
            <w:r w:rsidRPr="00EE2421">
              <w:rPr>
                <w:rFonts w:ascii="Times New Roman" w:hAnsi="Times New Roman" w:cs="Times New Roman"/>
              </w:rPr>
              <w:t>»</w:t>
            </w:r>
          </w:p>
        </w:tc>
      </w:tr>
      <w:tr w:rsidR="00EE2421" w:rsidRPr="00EE2421" w:rsidTr="003E282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Заявитель, обратившийся лично</w:t>
            </w:r>
          </w:p>
        </w:tc>
      </w:tr>
      <w:tr w:rsidR="00EE2421" w:rsidRPr="00EE2421" w:rsidTr="003E282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Заявитель, обратившийся через законного представителя</w:t>
            </w:r>
          </w:p>
        </w:tc>
      </w:tr>
      <w:tr w:rsidR="00EE2421" w:rsidRPr="00EE2421" w:rsidTr="003E282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Заявитель, обратившийся через уполномоченного представителя</w:t>
            </w:r>
          </w:p>
        </w:tc>
      </w:tr>
    </w:tbl>
    <w:p w:rsidR="00EE2421" w:rsidRPr="00EE2421" w:rsidRDefault="00EE2421" w:rsidP="00EE2421">
      <w:pPr>
        <w:widowControl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:rsidR="00EE2421" w:rsidRPr="00EE2421" w:rsidRDefault="00EE2421" w:rsidP="00EE2421">
      <w:pPr>
        <w:widowControl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EE2421">
        <w:rPr>
          <w:rFonts w:ascii="Times New Roman" w:hAnsi="Times New Roman" w:cs="Times New Roman"/>
          <w:kern w:val="36"/>
          <w:sz w:val="28"/>
          <w:szCs w:val="28"/>
        </w:rPr>
        <w:t>3. Перечень общих признаков заявителей</w:t>
      </w:r>
    </w:p>
    <w:p w:rsidR="00EE2421" w:rsidRPr="00EE2421" w:rsidRDefault="00EE2421" w:rsidP="00EE2421">
      <w:pPr>
        <w:widowControl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2916"/>
        <w:gridCol w:w="6027"/>
      </w:tblGrid>
      <w:tr w:rsidR="00EE2421" w:rsidRPr="00EE2421" w:rsidTr="003E28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2421" w:rsidRPr="00EE2421" w:rsidRDefault="00EE2421" w:rsidP="00EE2421">
            <w:pPr>
              <w:widowControl/>
              <w:jc w:val="center"/>
              <w:rPr>
                <w:rFonts w:ascii="Times New Roman" w:hAnsi="Times New Roman" w:cs="Times New Roman"/>
              </w:rPr>
            </w:pPr>
            <w:bookmarkStart w:id="4" w:name="100238"/>
            <w:bookmarkStart w:id="5" w:name="100239"/>
            <w:bookmarkEnd w:id="4"/>
            <w:bookmarkEnd w:id="5"/>
            <w:r w:rsidRPr="00EE242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EE2421">
              <w:rPr>
                <w:rFonts w:ascii="Times New Roman" w:hAnsi="Times New Roman" w:cs="Times New Roman"/>
              </w:rPr>
              <w:t>п</w:t>
            </w:r>
            <w:proofErr w:type="gramEnd"/>
            <w:r w:rsidRPr="00EE242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2421" w:rsidRPr="00EE2421" w:rsidRDefault="00EE2421" w:rsidP="00EE2421">
            <w:pPr>
              <w:widowControl/>
              <w:jc w:val="center"/>
              <w:rPr>
                <w:rFonts w:ascii="Times New Roman" w:hAnsi="Times New Roman" w:cs="Times New Roman"/>
              </w:rPr>
            </w:pPr>
            <w:bookmarkStart w:id="6" w:name="100240"/>
            <w:bookmarkEnd w:id="6"/>
            <w:r w:rsidRPr="00EE2421">
              <w:rPr>
                <w:rFonts w:ascii="Times New Roman" w:hAnsi="Times New Roman" w:cs="Times New Roman"/>
              </w:rPr>
              <w:t>Признак заявителя</w:t>
            </w:r>
          </w:p>
        </w:tc>
        <w:tc>
          <w:tcPr>
            <w:tcW w:w="6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2421" w:rsidRPr="00EE2421" w:rsidRDefault="00EE2421" w:rsidP="00EE2421">
            <w:pPr>
              <w:widowControl/>
              <w:jc w:val="center"/>
              <w:rPr>
                <w:rFonts w:ascii="Times New Roman" w:hAnsi="Times New Roman" w:cs="Times New Roman"/>
              </w:rPr>
            </w:pPr>
            <w:bookmarkStart w:id="7" w:name="100241"/>
            <w:bookmarkEnd w:id="7"/>
            <w:r w:rsidRPr="00EE2421">
              <w:rPr>
                <w:rFonts w:ascii="Times New Roman" w:hAnsi="Times New Roman" w:cs="Times New Roman"/>
              </w:rPr>
              <w:t>Значения признака заявителя</w:t>
            </w:r>
          </w:p>
        </w:tc>
      </w:tr>
      <w:tr w:rsidR="00EE2421" w:rsidRPr="00EE2421" w:rsidTr="003E2824">
        <w:tc>
          <w:tcPr>
            <w:tcW w:w="9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2421" w:rsidRPr="00EE2421" w:rsidRDefault="00EE2421" w:rsidP="00EE2421">
            <w:pPr>
              <w:widowControl/>
              <w:jc w:val="both"/>
              <w:rPr>
                <w:rFonts w:ascii="Times New Roman" w:hAnsi="Times New Roman" w:cs="Times New Roman"/>
              </w:rPr>
            </w:pPr>
            <w:bookmarkStart w:id="8" w:name="100242"/>
            <w:bookmarkEnd w:id="8"/>
            <w:r w:rsidRPr="00EE2421">
              <w:rPr>
                <w:rFonts w:ascii="Times New Roman" w:hAnsi="Times New Roman" w:cs="Times New Roman"/>
              </w:rPr>
              <w:t>Результат предоставления муниципальной услуги «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Выдача копий архивных документов, подтверждающих право на владение землей</w:t>
            </w:r>
            <w:r w:rsidRPr="00EE2421">
              <w:rPr>
                <w:rFonts w:ascii="Times New Roman" w:hAnsi="Times New Roman" w:cs="Times New Roman"/>
              </w:rPr>
              <w:t>»</w:t>
            </w:r>
          </w:p>
        </w:tc>
      </w:tr>
      <w:tr w:rsidR="00EE2421" w:rsidRPr="00EE2421" w:rsidTr="003E28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2421" w:rsidRPr="00EE2421" w:rsidRDefault="00EE2421" w:rsidP="00EE2421">
            <w:pPr>
              <w:widowControl/>
              <w:jc w:val="center"/>
              <w:rPr>
                <w:rFonts w:ascii="Times New Roman" w:hAnsi="Times New Roman" w:cs="Times New Roman"/>
              </w:rPr>
            </w:pPr>
            <w:bookmarkStart w:id="9" w:name="100243"/>
            <w:bookmarkEnd w:id="9"/>
            <w:r w:rsidRPr="00EE242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2421" w:rsidRPr="00EE2421" w:rsidRDefault="00EE2421" w:rsidP="00EE2421">
            <w:pPr>
              <w:widowControl/>
              <w:rPr>
                <w:rFonts w:ascii="Times New Roman" w:hAnsi="Times New Roman" w:cs="Times New Roman"/>
              </w:rPr>
            </w:pPr>
            <w:bookmarkStart w:id="10" w:name="100244"/>
            <w:bookmarkEnd w:id="10"/>
            <w:r w:rsidRPr="00EE2421">
              <w:rPr>
                <w:rFonts w:ascii="Times New Roman" w:hAnsi="Times New Roman" w:cs="Times New Roman"/>
              </w:rPr>
              <w:t>Категория заявителя</w:t>
            </w:r>
          </w:p>
        </w:tc>
        <w:tc>
          <w:tcPr>
            <w:tcW w:w="6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2421" w:rsidRPr="00EE2421" w:rsidRDefault="00EE2421" w:rsidP="00EE2421">
            <w:pPr>
              <w:widowControl/>
              <w:ind w:right="1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11" w:name="100245"/>
            <w:bookmarkEnd w:id="11"/>
            <w:proofErr w:type="gramStart"/>
            <w:r w:rsidRPr="00EE2421">
              <w:rPr>
                <w:rFonts w:ascii="Times New Roman" w:hAnsi="Times New Roman" w:cs="Times New Roman"/>
                <w:shd w:val="clear" w:color="auto" w:fill="FFFFFF"/>
              </w:rPr>
              <w:t>физические лица, в том числе индивидуальные предпр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 xml:space="preserve">ниматели, юридические лица, </w:t>
            </w:r>
            <w:proofErr w:type="spellStart"/>
            <w:r w:rsidRPr="00EE2421">
              <w:rPr>
                <w:rFonts w:ascii="Times New Roman" w:hAnsi="Times New Roman" w:cs="Times New Roman"/>
                <w:shd w:val="clear" w:color="auto" w:fill="FFFFFF"/>
              </w:rPr>
              <w:t>приобреташие</w:t>
            </w:r>
            <w:proofErr w:type="spellEnd"/>
            <w:r w:rsidRPr="00EE2421">
              <w:rPr>
                <w:rFonts w:ascii="Times New Roman" w:hAnsi="Times New Roman" w:cs="Times New Roman"/>
                <w:shd w:val="clear" w:color="auto" w:fill="FFFFFF"/>
              </w:rPr>
              <w:t xml:space="preserve"> права на владение землей в отношении земельных участков, находящихся или находившихся в собственности горо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д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 xml:space="preserve">ского поселения «Город Амурск»,  </w:t>
            </w:r>
            <w:r w:rsidRPr="00EE2421">
              <w:rPr>
                <w:rFonts w:ascii="Times New Roman" w:hAnsi="Times New Roman" w:cs="Times New Roman"/>
              </w:rPr>
              <w:t>земельных участков, государственная собственность не которых разгранич</w:t>
            </w:r>
            <w:r w:rsidRPr="00EE2421">
              <w:rPr>
                <w:rFonts w:ascii="Times New Roman" w:hAnsi="Times New Roman" w:cs="Times New Roman"/>
              </w:rPr>
              <w:t>е</w:t>
            </w:r>
            <w:r w:rsidRPr="00EE2421">
              <w:rPr>
                <w:rFonts w:ascii="Times New Roman" w:hAnsi="Times New Roman" w:cs="Times New Roman"/>
              </w:rPr>
              <w:t>на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 xml:space="preserve">, на основании актов Администрации (ее </w:t>
            </w:r>
            <w:proofErr w:type="spellStart"/>
            <w:r w:rsidRPr="00EE2421">
              <w:rPr>
                <w:rFonts w:ascii="Times New Roman" w:hAnsi="Times New Roman" w:cs="Times New Roman"/>
                <w:shd w:val="clear" w:color="auto" w:fill="FFFFFF"/>
              </w:rPr>
              <w:t>правопре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д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шественнков</w:t>
            </w:r>
            <w:proofErr w:type="spellEnd"/>
            <w:r w:rsidRPr="00EE2421">
              <w:rPr>
                <w:rFonts w:ascii="Times New Roman" w:hAnsi="Times New Roman" w:cs="Times New Roman"/>
                <w:shd w:val="clear" w:color="auto" w:fill="FFFFFF"/>
              </w:rPr>
              <w:t>), договоров (соглашений), или другие юридические и физические лица, имеющие право в с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ответствии с законодательством Российской Федерации либо в силу наделения</w:t>
            </w:r>
            <w:proofErr w:type="gramEnd"/>
            <w:r w:rsidRPr="00EE2421">
              <w:rPr>
                <w:rFonts w:ascii="Times New Roman" w:hAnsi="Times New Roman" w:cs="Times New Roman"/>
                <w:shd w:val="clear" w:color="auto" w:fill="FFFFFF"/>
              </w:rPr>
              <w:t xml:space="preserve"> их Заявителями в порядке, уст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новленном законодательством Российской Федерации, полномочиями выступать от их имени</w:t>
            </w:r>
          </w:p>
        </w:tc>
      </w:tr>
      <w:tr w:rsidR="00EE2421" w:rsidRPr="00EE2421" w:rsidTr="003E28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2421" w:rsidRPr="00EE2421" w:rsidRDefault="00EE2421" w:rsidP="00EE2421">
            <w:pPr>
              <w:widowControl/>
              <w:jc w:val="center"/>
              <w:rPr>
                <w:rFonts w:ascii="Times New Roman" w:hAnsi="Times New Roman" w:cs="Times New Roman"/>
              </w:rPr>
            </w:pPr>
            <w:bookmarkStart w:id="12" w:name="100246"/>
            <w:bookmarkEnd w:id="12"/>
            <w:r w:rsidRPr="00EE242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2421" w:rsidRPr="00EE2421" w:rsidRDefault="00EE2421" w:rsidP="00EE2421">
            <w:pPr>
              <w:widowControl/>
              <w:rPr>
                <w:rFonts w:ascii="Times New Roman" w:hAnsi="Times New Roman" w:cs="Times New Roman"/>
              </w:rPr>
            </w:pPr>
            <w:bookmarkStart w:id="13" w:name="100247"/>
            <w:bookmarkEnd w:id="13"/>
            <w:r w:rsidRPr="00EE2421">
              <w:rPr>
                <w:rFonts w:ascii="Times New Roman" w:hAnsi="Times New Roman" w:cs="Times New Roman"/>
              </w:rPr>
              <w:t>Заявитель обратился ли</w:t>
            </w:r>
            <w:r w:rsidRPr="00EE2421">
              <w:rPr>
                <w:rFonts w:ascii="Times New Roman" w:hAnsi="Times New Roman" w:cs="Times New Roman"/>
              </w:rPr>
              <w:t>ч</w:t>
            </w:r>
            <w:r w:rsidRPr="00EE2421">
              <w:rPr>
                <w:rFonts w:ascii="Times New Roman" w:hAnsi="Times New Roman" w:cs="Times New Roman"/>
              </w:rPr>
              <w:t>но или через представит</w:t>
            </w:r>
            <w:r w:rsidRPr="00EE2421">
              <w:rPr>
                <w:rFonts w:ascii="Times New Roman" w:hAnsi="Times New Roman" w:cs="Times New Roman"/>
              </w:rPr>
              <w:t>е</w:t>
            </w:r>
            <w:r w:rsidRPr="00EE2421">
              <w:rPr>
                <w:rFonts w:ascii="Times New Roman" w:hAnsi="Times New Roman" w:cs="Times New Roman"/>
              </w:rPr>
              <w:t>ля?</w:t>
            </w:r>
          </w:p>
        </w:tc>
        <w:tc>
          <w:tcPr>
            <w:tcW w:w="6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2421" w:rsidRPr="00EE2421" w:rsidRDefault="00EE2421" w:rsidP="00EE2421">
            <w:pPr>
              <w:widowControl/>
              <w:rPr>
                <w:rFonts w:ascii="Times New Roman" w:hAnsi="Times New Roman" w:cs="Times New Roman"/>
              </w:rPr>
            </w:pPr>
            <w:bookmarkStart w:id="14" w:name="100248"/>
            <w:bookmarkEnd w:id="14"/>
            <w:r w:rsidRPr="00EE2421">
              <w:rPr>
                <w:rFonts w:ascii="Times New Roman" w:hAnsi="Times New Roman" w:cs="Times New Roman"/>
              </w:rPr>
              <w:t>1. Обратившиеся лично;</w:t>
            </w:r>
          </w:p>
          <w:p w:rsidR="00EE2421" w:rsidRPr="00EE2421" w:rsidRDefault="00EE2421" w:rsidP="00EE2421">
            <w:pPr>
              <w:widowControl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EE2421">
              <w:rPr>
                <w:rFonts w:ascii="Times New Roman" w:hAnsi="Times New Roman" w:cs="Times New Roman"/>
              </w:rPr>
              <w:t>Обратившиеся</w:t>
            </w:r>
            <w:proofErr w:type="gramEnd"/>
            <w:r w:rsidRPr="00EE2421">
              <w:rPr>
                <w:rFonts w:ascii="Times New Roman" w:hAnsi="Times New Roman" w:cs="Times New Roman"/>
              </w:rPr>
              <w:t xml:space="preserve"> через законного представителя;</w:t>
            </w:r>
          </w:p>
          <w:p w:rsidR="00EE2421" w:rsidRPr="00EE2421" w:rsidRDefault="00EE2421" w:rsidP="00EE2421">
            <w:pPr>
              <w:widowControl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EE2421">
              <w:rPr>
                <w:rFonts w:ascii="Times New Roman" w:hAnsi="Times New Roman" w:cs="Times New Roman"/>
              </w:rPr>
              <w:t>Обратившиеся</w:t>
            </w:r>
            <w:proofErr w:type="gramEnd"/>
            <w:r w:rsidRPr="00EE2421">
              <w:rPr>
                <w:rFonts w:ascii="Times New Roman" w:hAnsi="Times New Roman" w:cs="Times New Roman"/>
              </w:rPr>
              <w:t xml:space="preserve"> через уполномоченного представителя.</w:t>
            </w:r>
          </w:p>
        </w:tc>
      </w:tr>
    </w:tbl>
    <w:p w:rsidR="00EE2421" w:rsidRPr="00EE2421" w:rsidRDefault="00EE2421" w:rsidP="00EE2421">
      <w:pPr>
        <w:autoSpaceDE w:val="0"/>
        <w:autoSpaceDN w:val="0"/>
        <w:ind w:firstLine="708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  <w:sectPr w:rsidR="00EE2421" w:rsidRPr="00EE2421" w:rsidSect="005F041A"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  <w:r w:rsidRPr="00EE2421">
        <w:rPr>
          <w:rFonts w:ascii="Times New Roman" w:hAnsi="Times New Roman" w:cs="Times New Roman"/>
          <w:color w:val="auto"/>
          <w:sz w:val="28"/>
          <w:szCs w:val="28"/>
        </w:rPr>
        <w:t>_____________________</w:t>
      </w:r>
    </w:p>
    <w:p w:rsidR="00EE2421" w:rsidRPr="00EE2421" w:rsidRDefault="00EE2421" w:rsidP="00EE2421">
      <w:pPr>
        <w:widowControl/>
        <w:ind w:left="5670" w:right="40"/>
        <w:contextualSpacing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shd w:val="clear" w:color="auto" w:fill="FFFFFF"/>
        </w:rPr>
        <w:lastRenderedPageBreak/>
        <w:t>ПРИЛОЖЕНИЕ № 12</w:t>
      </w:r>
    </w:p>
    <w:p w:rsidR="00EE2421" w:rsidRPr="00EE2421" w:rsidRDefault="00EE2421" w:rsidP="00EE2421">
      <w:pPr>
        <w:widowControl/>
        <w:spacing w:before="120" w:line="240" w:lineRule="exact"/>
        <w:ind w:left="5670" w:right="40"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к административному регламенту предоставления </w:t>
      </w:r>
      <w:proofErr w:type="gramStart"/>
      <w:r w:rsidRPr="00EE2421">
        <w:rPr>
          <w:rFonts w:ascii="Times New Roman" w:hAnsi="Times New Roman" w:cs="Times New Roman"/>
          <w:shd w:val="clear" w:color="auto" w:fill="FFFFFF"/>
        </w:rPr>
        <w:t>муниципальной</w:t>
      </w:r>
      <w:proofErr w:type="gramEnd"/>
      <w:r w:rsidRPr="00EE2421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 xml:space="preserve">услуги «Выдача копий архивных </w:t>
      </w:r>
    </w:p>
    <w:p w:rsidR="00EE2421" w:rsidRPr="00EE2421" w:rsidRDefault="00EE2421" w:rsidP="00EE2421">
      <w:pPr>
        <w:widowControl/>
        <w:spacing w:line="240" w:lineRule="exact"/>
        <w:ind w:left="5670" w:right="40"/>
        <w:contextualSpacing/>
        <w:jc w:val="center"/>
        <w:rPr>
          <w:rFonts w:ascii="Times New Roman" w:hAnsi="Times New Roman" w:cs="Times New Roman"/>
          <w:shd w:val="clear" w:color="auto" w:fill="FFFFFF"/>
        </w:rPr>
      </w:pPr>
      <w:r w:rsidRPr="00EE2421">
        <w:rPr>
          <w:rFonts w:ascii="Times New Roman" w:hAnsi="Times New Roman" w:cs="Times New Roman"/>
          <w:shd w:val="clear" w:color="auto" w:fill="FFFFFF"/>
        </w:rPr>
        <w:t>документов, подтверждающих право на владение землей»</w:t>
      </w:r>
    </w:p>
    <w:p w:rsidR="00EE2421" w:rsidRPr="00EE2421" w:rsidRDefault="00EE2421" w:rsidP="00EE2421">
      <w:pPr>
        <w:autoSpaceDE w:val="0"/>
        <w:autoSpaceDN w:val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autoSpaceDE w:val="0"/>
        <w:autoSpaceDN w:val="0"/>
        <w:ind w:left="4248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</w:t>
      </w:r>
    </w:p>
    <w:p w:rsidR="00EE2421" w:rsidRPr="00EE2421" w:rsidRDefault="00EE2421" w:rsidP="00EE2421">
      <w:pPr>
        <w:widowControl/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E2421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EE2421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</w:t>
      </w:r>
    </w:p>
    <w:p w:rsidR="00EE2421" w:rsidRPr="00EE2421" w:rsidRDefault="00EE2421" w:rsidP="00EE2421">
      <w:pPr>
        <w:tabs>
          <w:tab w:val="left" w:pos="5812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sz w:val="22"/>
          <w:szCs w:val="22"/>
        </w:rPr>
      </w:pP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4926"/>
        <w:gridCol w:w="4644"/>
      </w:tblGrid>
      <w:tr w:rsidR="00EE2421" w:rsidRPr="00EE2421" w:rsidTr="003E2824">
        <w:tc>
          <w:tcPr>
            <w:tcW w:w="9627" w:type="dxa"/>
            <w:gridSpan w:val="2"/>
          </w:tcPr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При обращении с заявлением о предоставлении муниципальной услуги:</w:t>
            </w:r>
          </w:p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Исчерпывающий перечень документов, необходимых для предоставления муниципальной услуги «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Выдача копий архивных документов, подтверждающих право на владение зе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м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лей</w:t>
            </w:r>
            <w:r w:rsidRPr="00EE2421">
              <w:rPr>
                <w:rFonts w:ascii="Times New Roman" w:hAnsi="Times New Roman" w:cs="Times New Roman"/>
              </w:rPr>
              <w:t>», которые Заявитель должен представить самостоятельно:</w:t>
            </w:r>
          </w:p>
        </w:tc>
      </w:tr>
      <w:tr w:rsidR="00EE2421" w:rsidRPr="00EE2421" w:rsidTr="003E2824">
        <w:tc>
          <w:tcPr>
            <w:tcW w:w="4957" w:type="dxa"/>
          </w:tcPr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4670" w:type="dxa"/>
          </w:tcPr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Форма документа</w:t>
            </w:r>
          </w:p>
        </w:tc>
      </w:tr>
      <w:tr w:rsidR="00EE2421" w:rsidRPr="00EE2421" w:rsidTr="003E2824">
        <w:tc>
          <w:tcPr>
            <w:tcW w:w="4957" w:type="dxa"/>
          </w:tcPr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Заявление о предоставлении муниципальной услуги;</w:t>
            </w:r>
          </w:p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</w:tcPr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E2421">
              <w:rPr>
                <w:rFonts w:ascii="Times New Roman" w:hAnsi="Times New Roman" w:cs="Times New Roman"/>
              </w:rPr>
              <w:t>- в форме документа на бумажном носит</w:t>
            </w:r>
            <w:r w:rsidRPr="00EE2421">
              <w:rPr>
                <w:rFonts w:ascii="Times New Roman" w:hAnsi="Times New Roman" w:cs="Times New Roman"/>
              </w:rPr>
              <w:t>е</w:t>
            </w:r>
            <w:r w:rsidRPr="00EE2421">
              <w:rPr>
                <w:rFonts w:ascii="Times New Roman" w:hAnsi="Times New Roman" w:cs="Times New Roman"/>
              </w:rPr>
              <w:t>ле в 1 экземпляре по форме согласно Пр</w:t>
            </w:r>
            <w:r w:rsidRPr="00EE2421">
              <w:rPr>
                <w:rFonts w:ascii="Times New Roman" w:hAnsi="Times New Roman" w:cs="Times New Roman"/>
              </w:rPr>
              <w:t>и</w:t>
            </w:r>
            <w:r w:rsidRPr="00EE2421">
              <w:rPr>
                <w:rFonts w:ascii="Times New Roman" w:hAnsi="Times New Roman" w:cs="Times New Roman"/>
              </w:rPr>
              <w:t>ложению № 1</w:t>
            </w:r>
            <w:r w:rsidRPr="00EE24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E2421">
              <w:rPr>
                <w:rFonts w:ascii="Times New Roman" w:hAnsi="Times New Roman" w:cs="Times New Roman"/>
              </w:rPr>
              <w:t>2 к административному р</w:t>
            </w:r>
            <w:r w:rsidRPr="00EE2421">
              <w:rPr>
                <w:rFonts w:ascii="Times New Roman" w:hAnsi="Times New Roman" w:cs="Times New Roman"/>
              </w:rPr>
              <w:t>е</w:t>
            </w:r>
            <w:r w:rsidRPr="00EE2421">
              <w:rPr>
                <w:rFonts w:ascii="Times New Roman" w:hAnsi="Times New Roman" w:cs="Times New Roman"/>
              </w:rPr>
              <w:t>гламенту, подписанное заявителем (в сл</w:t>
            </w:r>
            <w:r w:rsidRPr="00EE2421">
              <w:rPr>
                <w:rFonts w:ascii="Times New Roman" w:hAnsi="Times New Roman" w:cs="Times New Roman"/>
              </w:rPr>
              <w:t>у</w:t>
            </w:r>
            <w:r w:rsidRPr="00EE2421">
              <w:rPr>
                <w:rFonts w:ascii="Times New Roman" w:hAnsi="Times New Roman" w:cs="Times New Roman"/>
              </w:rPr>
              <w:t>чае, если заявление подает физическое л</w:t>
            </w:r>
            <w:r w:rsidRPr="00EE2421">
              <w:rPr>
                <w:rFonts w:ascii="Times New Roman" w:hAnsi="Times New Roman" w:cs="Times New Roman"/>
              </w:rPr>
              <w:t>и</w:t>
            </w:r>
            <w:r w:rsidRPr="00EE2421">
              <w:rPr>
                <w:rFonts w:ascii="Times New Roman" w:hAnsi="Times New Roman" w:cs="Times New Roman"/>
              </w:rPr>
              <w:t>цо, заявитель также предоставляет согл</w:t>
            </w:r>
            <w:r w:rsidRPr="00EE2421">
              <w:rPr>
                <w:rFonts w:ascii="Times New Roman" w:hAnsi="Times New Roman" w:cs="Times New Roman"/>
              </w:rPr>
              <w:t>а</w:t>
            </w:r>
            <w:r w:rsidRPr="00EE2421">
              <w:rPr>
                <w:rFonts w:ascii="Times New Roman" w:hAnsi="Times New Roman" w:cs="Times New Roman"/>
              </w:rPr>
              <w:t>сие на обработку персональных данных согласно Приложению № 5 к администр</w:t>
            </w:r>
            <w:r w:rsidRPr="00EE2421">
              <w:rPr>
                <w:rFonts w:ascii="Times New Roman" w:hAnsi="Times New Roman" w:cs="Times New Roman"/>
              </w:rPr>
              <w:t>а</w:t>
            </w:r>
            <w:r w:rsidRPr="00EE2421">
              <w:rPr>
                <w:rFonts w:ascii="Times New Roman" w:hAnsi="Times New Roman" w:cs="Times New Roman"/>
              </w:rPr>
              <w:t>тивному регламенту) при обращении в а</w:t>
            </w:r>
            <w:r w:rsidRPr="00EE2421">
              <w:rPr>
                <w:rFonts w:ascii="Times New Roman" w:hAnsi="Times New Roman" w:cs="Times New Roman"/>
              </w:rPr>
              <w:t>д</w:t>
            </w:r>
            <w:r w:rsidRPr="00EE2421">
              <w:rPr>
                <w:rFonts w:ascii="Times New Roman" w:hAnsi="Times New Roman" w:cs="Times New Roman"/>
              </w:rPr>
              <w:t>министрацию городского поселения «Г</w:t>
            </w:r>
            <w:r w:rsidRPr="00EE2421">
              <w:rPr>
                <w:rFonts w:ascii="Times New Roman" w:hAnsi="Times New Roman" w:cs="Times New Roman"/>
              </w:rPr>
              <w:t>о</w:t>
            </w:r>
            <w:r w:rsidRPr="00EE2421">
              <w:rPr>
                <w:rFonts w:ascii="Times New Roman" w:hAnsi="Times New Roman" w:cs="Times New Roman"/>
              </w:rPr>
              <w:t>род Амурск», МФЦ, почтовым отправл</w:t>
            </w:r>
            <w:r w:rsidRPr="00EE2421">
              <w:rPr>
                <w:rFonts w:ascii="Times New Roman" w:hAnsi="Times New Roman" w:cs="Times New Roman"/>
              </w:rPr>
              <w:t>е</w:t>
            </w:r>
            <w:r w:rsidRPr="00EE2421">
              <w:rPr>
                <w:rFonts w:ascii="Times New Roman" w:hAnsi="Times New Roman" w:cs="Times New Roman"/>
              </w:rPr>
              <w:t>нием.</w:t>
            </w:r>
            <w:proofErr w:type="gramEnd"/>
          </w:p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- в электронной форме (заполняется п</w:t>
            </w:r>
            <w:r w:rsidRPr="00EE2421">
              <w:rPr>
                <w:rFonts w:ascii="Times New Roman" w:hAnsi="Times New Roman" w:cs="Times New Roman"/>
              </w:rPr>
              <w:t>о</w:t>
            </w:r>
            <w:r w:rsidRPr="00EE2421">
              <w:rPr>
                <w:rFonts w:ascii="Times New Roman" w:hAnsi="Times New Roman" w:cs="Times New Roman"/>
              </w:rPr>
              <w:t xml:space="preserve">средством внесения соответствующих сведений в интерактивную форму), </w:t>
            </w:r>
            <w:proofErr w:type="gramStart"/>
            <w:r w:rsidRPr="00EE2421">
              <w:rPr>
                <w:rFonts w:ascii="Times New Roman" w:hAnsi="Times New Roman" w:cs="Times New Roman"/>
              </w:rPr>
              <w:t>подп</w:t>
            </w:r>
            <w:r w:rsidRPr="00EE2421">
              <w:rPr>
                <w:rFonts w:ascii="Times New Roman" w:hAnsi="Times New Roman" w:cs="Times New Roman"/>
              </w:rPr>
              <w:t>и</w:t>
            </w:r>
            <w:r w:rsidRPr="00EE2421">
              <w:rPr>
                <w:rFonts w:ascii="Times New Roman" w:hAnsi="Times New Roman" w:cs="Times New Roman"/>
              </w:rPr>
              <w:t>санное</w:t>
            </w:r>
            <w:proofErr w:type="gramEnd"/>
            <w:r w:rsidRPr="00EE2421">
              <w:rPr>
                <w:rFonts w:ascii="Times New Roman" w:hAnsi="Times New Roman" w:cs="Times New Roman"/>
              </w:rPr>
              <w:t xml:space="preserve"> в соответствии с требованиями Федерального закона от 06.04.2011 № 63-ФЗ, при обращении посредством ЕПГУ, РПГУ.</w:t>
            </w:r>
          </w:p>
        </w:tc>
      </w:tr>
      <w:tr w:rsidR="00EE2421" w:rsidRPr="00EE2421" w:rsidTr="003E2824">
        <w:tc>
          <w:tcPr>
            <w:tcW w:w="4957" w:type="dxa"/>
          </w:tcPr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Документ, удостоверяющий личность заяв</w:t>
            </w:r>
            <w:r w:rsidRPr="00EE2421">
              <w:rPr>
                <w:rFonts w:ascii="Times New Roman" w:hAnsi="Times New Roman" w:cs="Times New Roman"/>
              </w:rPr>
              <w:t>и</w:t>
            </w:r>
            <w:r w:rsidRPr="00EE2421">
              <w:rPr>
                <w:rFonts w:ascii="Times New Roman" w:hAnsi="Times New Roman" w:cs="Times New Roman"/>
              </w:rPr>
              <w:t xml:space="preserve">теля или представителя заявителя; </w:t>
            </w:r>
          </w:p>
        </w:tc>
        <w:tc>
          <w:tcPr>
            <w:tcW w:w="4670" w:type="dxa"/>
          </w:tcPr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Копия паспорта гражданина РФ в 1 экзе</w:t>
            </w:r>
            <w:r w:rsidRPr="00EE2421">
              <w:rPr>
                <w:rFonts w:ascii="Times New Roman" w:hAnsi="Times New Roman" w:cs="Times New Roman"/>
              </w:rPr>
              <w:t>м</w:t>
            </w:r>
            <w:r w:rsidRPr="00EE2421">
              <w:rPr>
                <w:rFonts w:ascii="Times New Roman" w:hAnsi="Times New Roman" w:cs="Times New Roman"/>
              </w:rPr>
              <w:t>пляре на бумажном носителе с предоста</w:t>
            </w:r>
            <w:r w:rsidRPr="00EE2421">
              <w:rPr>
                <w:rFonts w:ascii="Times New Roman" w:hAnsi="Times New Roman" w:cs="Times New Roman"/>
              </w:rPr>
              <w:t>в</w:t>
            </w:r>
            <w:r w:rsidRPr="00EE2421">
              <w:rPr>
                <w:rFonts w:ascii="Times New Roman" w:hAnsi="Times New Roman" w:cs="Times New Roman"/>
              </w:rPr>
              <w:t>лением оригинала документа или предст</w:t>
            </w:r>
            <w:r w:rsidRPr="00EE2421">
              <w:rPr>
                <w:rFonts w:ascii="Times New Roman" w:hAnsi="Times New Roman" w:cs="Times New Roman"/>
              </w:rPr>
              <w:t>а</w:t>
            </w:r>
            <w:r w:rsidRPr="00EE2421">
              <w:rPr>
                <w:rFonts w:ascii="Times New Roman" w:hAnsi="Times New Roman" w:cs="Times New Roman"/>
              </w:rPr>
              <w:t>вителя Заявителя, в случае представления заявления о предоставлении муниципал</w:t>
            </w:r>
            <w:r w:rsidRPr="00EE2421">
              <w:rPr>
                <w:rFonts w:ascii="Times New Roman" w:hAnsi="Times New Roman" w:cs="Times New Roman"/>
              </w:rPr>
              <w:t>ь</w:t>
            </w:r>
            <w:r w:rsidRPr="00EE2421">
              <w:rPr>
                <w:rFonts w:ascii="Times New Roman" w:hAnsi="Times New Roman" w:cs="Times New Roman"/>
              </w:rPr>
              <w:t>ной услуги посредством личного обращ</w:t>
            </w:r>
            <w:r w:rsidRPr="00EE2421">
              <w:rPr>
                <w:rFonts w:ascii="Times New Roman" w:hAnsi="Times New Roman" w:cs="Times New Roman"/>
              </w:rPr>
              <w:t>е</w:t>
            </w:r>
            <w:r w:rsidRPr="00EE2421">
              <w:rPr>
                <w:rFonts w:ascii="Times New Roman" w:hAnsi="Times New Roman" w:cs="Times New Roman"/>
              </w:rPr>
              <w:t>ния в администрацию городского посел</w:t>
            </w:r>
            <w:r w:rsidRPr="00EE2421">
              <w:rPr>
                <w:rFonts w:ascii="Times New Roman" w:hAnsi="Times New Roman" w:cs="Times New Roman"/>
              </w:rPr>
              <w:t>е</w:t>
            </w:r>
            <w:r w:rsidRPr="00EE2421">
              <w:rPr>
                <w:rFonts w:ascii="Times New Roman" w:hAnsi="Times New Roman" w:cs="Times New Roman"/>
              </w:rPr>
              <w:t xml:space="preserve">ния «Город Амурск», в том числе через МФЦ, а также направления заявления о предоставлении муниципальной услуги почтовым отправлением. </w:t>
            </w:r>
          </w:p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В случае представления документов в электронной форме посредством ЕПГУ, РПГУ представление указанного докуме</w:t>
            </w:r>
            <w:r w:rsidRPr="00EE2421">
              <w:rPr>
                <w:rFonts w:ascii="Times New Roman" w:hAnsi="Times New Roman" w:cs="Times New Roman"/>
              </w:rPr>
              <w:t>н</w:t>
            </w:r>
            <w:r w:rsidRPr="00EE2421">
              <w:rPr>
                <w:rFonts w:ascii="Times New Roman" w:hAnsi="Times New Roman" w:cs="Times New Roman"/>
              </w:rPr>
              <w:t>та не требуется.</w:t>
            </w:r>
          </w:p>
        </w:tc>
      </w:tr>
      <w:tr w:rsidR="00EE2421" w:rsidRPr="00EE2421" w:rsidTr="003E2824">
        <w:tc>
          <w:tcPr>
            <w:tcW w:w="4957" w:type="dxa"/>
          </w:tcPr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Документ, подтверждающий полномочия з</w:t>
            </w:r>
            <w:r w:rsidRPr="00EE2421">
              <w:rPr>
                <w:rFonts w:ascii="Times New Roman" w:hAnsi="Times New Roman" w:cs="Times New Roman"/>
              </w:rPr>
              <w:t>а</w:t>
            </w:r>
            <w:r w:rsidRPr="00EE2421">
              <w:rPr>
                <w:rFonts w:ascii="Times New Roman" w:hAnsi="Times New Roman" w:cs="Times New Roman"/>
              </w:rPr>
              <w:t>конного представителя (родители, усынов</w:t>
            </w:r>
            <w:r w:rsidRPr="00EE2421">
              <w:rPr>
                <w:rFonts w:ascii="Times New Roman" w:hAnsi="Times New Roman" w:cs="Times New Roman"/>
              </w:rPr>
              <w:t>и</w:t>
            </w:r>
            <w:r w:rsidRPr="00EE2421">
              <w:rPr>
                <w:rFonts w:ascii="Times New Roman" w:hAnsi="Times New Roman" w:cs="Times New Roman"/>
              </w:rPr>
              <w:lastRenderedPageBreak/>
              <w:t>тели, опекуны, попечители  несовершенн</w:t>
            </w:r>
            <w:r w:rsidRPr="00EE2421">
              <w:rPr>
                <w:rFonts w:ascii="Times New Roman" w:hAnsi="Times New Roman" w:cs="Times New Roman"/>
              </w:rPr>
              <w:t>о</w:t>
            </w:r>
            <w:r w:rsidRPr="00EE2421">
              <w:rPr>
                <w:rFonts w:ascii="Times New Roman" w:hAnsi="Times New Roman" w:cs="Times New Roman"/>
              </w:rPr>
              <w:t>летних)</w:t>
            </w:r>
          </w:p>
        </w:tc>
        <w:tc>
          <w:tcPr>
            <w:tcW w:w="4670" w:type="dxa"/>
          </w:tcPr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E2421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Родители - свидетельство о рождении р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 xml:space="preserve">бенка. </w:t>
            </w:r>
          </w:p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E2421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Усыновители - свидетельство об усыно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в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 xml:space="preserve">лении. </w:t>
            </w:r>
          </w:p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Опекуны и попечители – Акт органа опеки и попечительства о назначении его опек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у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ном, который может быть в форме пост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новления, приказа или распоряжения.</w:t>
            </w:r>
          </w:p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Копия документа предоставляется в 1 э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к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земпляре на бумажном носителе</w:t>
            </w:r>
            <w:r w:rsidRPr="00EE2421">
              <w:rPr>
                <w:rFonts w:ascii="Times New Roman" w:hAnsi="Times New Roman" w:cs="Times New Roman"/>
              </w:rPr>
              <w:t xml:space="preserve"> с пред</w:t>
            </w:r>
            <w:r w:rsidRPr="00EE2421">
              <w:rPr>
                <w:rFonts w:ascii="Times New Roman" w:hAnsi="Times New Roman" w:cs="Times New Roman"/>
              </w:rPr>
              <w:t>о</w:t>
            </w:r>
            <w:r w:rsidRPr="00EE2421">
              <w:rPr>
                <w:rFonts w:ascii="Times New Roman" w:hAnsi="Times New Roman" w:cs="Times New Roman"/>
              </w:rPr>
              <w:t>ставлением оригинала данного документа при обращении непосредственно в адм</w:t>
            </w:r>
            <w:r w:rsidRPr="00EE2421">
              <w:rPr>
                <w:rFonts w:ascii="Times New Roman" w:hAnsi="Times New Roman" w:cs="Times New Roman"/>
              </w:rPr>
              <w:t>и</w:t>
            </w:r>
            <w:r w:rsidRPr="00EE2421">
              <w:rPr>
                <w:rFonts w:ascii="Times New Roman" w:hAnsi="Times New Roman" w:cs="Times New Roman"/>
              </w:rPr>
              <w:t xml:space="preserve">нистрацию городского поселения «Город Амурск» орган, МФЦ. Либо в электронной форме, </w:t>
            </w:r>
            <w:proofErr w:type="gramStart"/>
            <w:r w:rsidRPr="00EE2421">
              <w:rPr>
                <w:rFonts w:ascii="Times New Roman" w:hAnsi="Times New Roman" w:cs="Times New Roman"/>
              </w:rPr>
              <w:t>подписанный</w:t>
            </w:r>
            <w:proofErr w:type="gramEnd"/>
            <w:r w:rsidRPr="00EE2421">
              <w:rPr>
                <w:rFonts w:ascii="Times New Roman" w:hAnsi="Times New Roman" w:cs="Times New Roman"/>
              </w:rPr>
              <w:t xml:space="preserve"> в соответствии с требованиями Федерального закона от 06.04.2011 № 63-ФЗ, при обращении п</w:t>
            </w:r>
            <w:r w:rsidRPr="00EE2421">
              <w:rPr>
                <w:rFonts w:ascii="Times New Roman" w:hAnsi="Times New Roman" w:cs="Times New Roman"/>
              </w:rPr>
              <w:t>о</w:t>
            </w:r>
            <w:r w:rsidRPr="00EE2421">
              <w:rPr>
                <w:rFonts w:ascii="Times New Roman" w:hAnsi="Times New Roman" w:cs="Times New Roman"/>
              </w:rPr>
              <w:t>средством ЕПГУ, РПГУ.</w:t>
            </w:r>
          </w:p>
        </w:tc>
      </w:tr>
      <w:tr w:rsidR="00EE2421" w:rsidRPr="00EE2421" w:rsidTr="003E2824">
        <w:tc>
          <w:tcPr>
            <w:tcW w:w="4957" w:type="dxa"/>
          </w:tcPr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lastRenderedPageBreak/>
              <w:t>Документ, подтверждающий полномочия представителя (если от имени Заявителя де</w:t>
            </w:r>
            <w:r w:rsidRPr="00EE2421">
              <w:rPr>
                <w:rFonts w:ascii="Times New Roman" w:hAnsi="Times New Roman" w:cs="Times New Roman"/>
              </w:rPr>
              <w:t>й</w:t>
            </w:r>
            <w:r w:rsidRPr="00EE2421">
              <w:rPr>
                <w:rFonts w:ascii="Times New Roman" w:hAnsi="Times New Roman" w:cs="Times New Roman"/>
              </w:rPr>
              <w:t>ствует представитель);</w:t>
            </w:r>
          </w:p>
        </w:tc>
        <w:tc>
          <w:tcPr>
            <w:tcW w:w="4670" w:type="dxa"/>
          </w:tcPr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В качестве документа, подтверждающего полномочия на осуществление действий от имени Заявителя, представитель Заяв</w:t>
            </w:r>
            <w:r w:rsidRPr="00EE2421">
              <w:rPr>
                <w:rFonts w:ascii="Times New Roman" w:hAnsi="Times New Roman" w:cs="Times New Roman"/>
              </w:rPr>
              <w:t>и</w:t>
            </w:r>
            <w:r w:rsidRPr="00EE2421">
              <w:rPr>
                <w:rFonts w:ascii="Times New Roman" w:hAnsi="Times New Roman" w:cs="Times New Roman"/>
              </w:rPr>
              <w:t>теля вправе представить копию офор</w:t>
            </w:r>
            <w:r w:rsidRPr="00EE2421">
              <w:rPr>
                <w:rFonts w:ascii="Times New Roman" w:hAnsi="Times New Roman" w:cs="Times New Roman"/>
              </w:rPr>
              <w:t>м</w:t>
            </w:r>
            <w:r w:rsidRPr="00EE2421">
              <w:rPr>
                <w:rFonts w:ascii="Times New Roman" w:hAnsi="Times New Roman" w:cs="Times New Roman"/>
              </w:rPr>
              <w:t>ленной в соответствии с законодател</w:t>
            </w:r>
            <w:r w:rsidRPr="00EE2421">
              <w:rPr>
                <w:rFonts w:ascii="Times New Roman" w:hAnsi="Times New Roman" w:cs="Times New Roman"/>
              </w:rPr>
              <w:t>ь</w:t>
            </w:r>
            <w:r w:rsidRPr="00EE2421">
              <w:rPr>
                <w:rFonts w:ascii="Times New Roman" w:hAnsi="Times New Roman" w:cs="Times New Roman"/>
              </w:rPr>
              <w:t>ством Российской Федерации доверенн</w:t>
            </w:r>
            <w:r w:rsidRPr="00EE2421">
              <w:rPr>
                <w:rFonts w:ascii="Times New Roman" w:hAnsi="Times New Roman" w:cs="Times New Roman"/>
              </w:rPr>
              <w:t>о</w:t>
            </w:r>
            <w:r w:rsidRPr="00EE2421">
              <w:rPr>
                <w:rFonts w:ascii="Times New Roman" w:hAnsi="Times New Roman" w:cs="Times New Roman"/>
              </w:rPr>
              <w:t>сти или договора в 1 экземпляре на б</w:t>
            </w:r>
            <w:r w:rsidRPr="00EE2421">
              <w:rPr>
                <w:rFonts w:ascii="Times New Roman" w:hAnsi="Times New Roman" w:cs="Times New Roman"/>
              </w:rPr>
              <w:t>у</w:t>
            </w:r>
            <w:r w:rsidRPr="00EE2421">
              <w:rPr>
                <w:rFonts w:ascii="Times New Roman" w:hAnsi="Times New Roman" w:cs="Times New Roman"/>
              </w:rPr>
              <w:t>мажном носителе, либо копию учред</w:t>
            </w:r>
            <w:r w:rsidRPr="00EE2421">
              <w:rPr>
                <w:rFonts w:ascii="Times New Roman" w:hAnsi="Times New Roman" w:cs="Times New Roman"/>
              </w:rPr>
              <w:t>и</w:t>
            </w:r>
            <w:r w:rsidRPr="00EE2421">
              <w:rPr>
                <w:rFonts w:ascii="Times New Roman" w:hAnsi="Times New Roman" w:cs="Times New Roman"/>
              </w:rPr>
              <w:t>тельного документа с предоставлением оригинала документа при обращении в уполномоченный орган, МФЦ.</w:t>
            </w:r>
          </w:p>
          <w:p w:rsidR="00EE2421" w:rsidRPr="00EE2421" w:rsidRDefault="00EE2421" w:rsidP="00EE2421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E2421">
              <w:rPr>
                <w:rFonts w:ascii="Times New Roman" w:hAnsi="Times New Roman" w:cs="Times New Roman"/>
              </w:rPr>
              <w:t>В случае представления документов в электронной форме посредством ЕПГУ, РПГУ, указанный документ, выданный Заявителем, являющимся юридическим лицом, удостоверяется усиленной квал</w:t>
            </w:r>
            <w:r w:rsidRPr="00EE2421">
              <w:rPr>
                <w:rFonts w:ascii="Times New Roman" w:hAnsi="Times New Roman" w:cs="Times New Roman"/>
              </w:rPr>
              <w:t>и</w:t>
            </w:r>
            <w:r w:rsidRPr="00EE2421">
              <w:rPr>
                <w:rFonts w:ascii="Times New Roman" w:hAnsi="Times New Roman" w:cs="Times New Roman"/>
              </w:rPr>
              <w:t>фицированной электронной подписью или усиленной неквалифицированной эле</w:t>
            </w:r>
            <w:r w:rsidRPr="00EE2421">
              <w:rPr>
                <w:rFonts w:ascii="Times New Roman" w:hAnsi="Times New Roman" w:cs="Times New Roman"/>
              </w:rPr>
              <w:t>к</w:t>
            </w:r>
            <w:r w:rsidRPr="00EE2421">
              <w:rPr>
                <w:rFonts w:ascii="Times New Roman" w:hAnsi="Times New Roman" w:cs="Times New Roman"/>
              </w:rPr>
              <w:t>тронной подписью правомочного дол</w:t>
            </w:r>
            <w:r w:rsidRPr="00EE2421">
              <w:rPr>
                <w:rFonts w:ascii="Times New Roman" w:hAnsi="Times New Roman" w:cs="Times New Roman"/>
              </w:rPr>
              <w:t>ж</w:t>
            </w:r>
            <w:r w:rsidRPr="00EE2421">
              <w:rPr>
                <w:rFonts w:ascii="Times New Roman" w:hAnsi="Times New Roman" w:cs="Times New Roman"/>
              </w:rPr>
              <w:t>ностного лица такого юридического лица; выданный Заявителем, являющимся физ</w:t>
            </w:r>
            <w:r w:rsidRPr="00EE2421">
              <w:rPr>
                <w:rFonts w:ascii="Times New Roman" w:hAnsi="Times New Roman" w:cs="Times New Roman"/>
              </w:rPr>
              <w:t>и</w:t>
            </w:r>
            <w:r w:rsidRPr="00EE2421">
              <w:rPr>
                <w:rFonts w:ascii="Times New Roman" w:hAnsi="Times New Roman" w:cs="Times New Roman"/>
              </w:rPr>
              <w:t>ческим лицом (осуществляющие предпр</w:t>
            </w:r>
            <w:r w:rsidRPr="00EE2421">
              <w:rPr>
                <w:rFonts w:ascii="Times New Roman" w:hAnsi="Times New Roman" w:cs="Times New Roman"/>
              </w:rPr>
              <w:t>и</w:t>
            </w:r>
            <w:r w:rsidRPr="00EE2421">
              <w:rPr>
                <w:rFonts w:ascii="Times New Roman" w:hAnsi="Times New Roman" w:cs="Times New Roman"/>
              </w:rPr>
              <w:t>нимательскую деятельность) - усиленной квалифицированной электронной подп</w:t>
            </w:r>
            <w:r w:rsidRPr="00EE2421">
              <w:rPr>
                <w:rFonts w:ascii="Times New Roman" w:hAnsi="Times New Roman" w:cs="Times New Roman"/>
              </w:rPr>
              <w:t>и</w:t>
            </w:r>
            <w:r w:rsidRPr="00EE2421">
              <w:rPr>
                <w:rFonts w:ascii="Times New Roman" w:hAnsi="Times New Roman" w:cs="Times New Roman"/>
              </w:rPr>
              <w:t>сью нотариуса.</w:t>
            </w:r>
            <w:proofErr w:type="gramEnd"/>
          </w:p>
        </w:tc>
      </w:tr>
      <w:tr w:rsidR="00EE2421" w:rsidRPr="00EE2421" w:rsidTr="003E2824">
        <w:tc>
          <w:tcPr>
            <w:tcW w:w="9627" w:type="dxa"/>
            <w:gridSpan w:val="2"/>
          </w:tcPr>
          <w:p w:rsidR="00EE2421" w:rsidRPr="00EE2421" w:rsidRDefault="00EE2421" w:rsidP="00EE2421">
            <w:pPr>
              <w:tabs>
                <w:tab w:val="left" w:pos="567"/>
              </w:tabs>
              <w:autoSpaceDE w:val="0"/>
              <w:autoSpaceDN w:val="0"/>
              <w:ind w:firstLine="447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В случае</w:t>
            </w:r>
            <w:proofErr w:type="gramStart"/>
            <w:r w:rsidRPr="00EE2421">
              <w:rPr>
                <w:rFonts w:ascii="Times New Roman" w:hAnsi="Times New Roman" w:cs="Times New Roman"/>
              </w:rPr>
              <w:t>,</w:t>
            </w:r>
            <w:proofErr w:type="gramEnd"/>
            <w:r w:rsidRPr="00EE2421">
              <w:rPr>
                <w:rFonts w:ascii="Times New Roman" w:hAnsi="Times New Roman" w:cs="Times New Roman"/>
              </w:rPr>
              <w:t xml:space="preserve"> если заявление о предоставлении муниципальной услуги и документы, п</w:t>
            </w:r>
            <w:r w:rsidRPr="00EE2421">
              <w:rPr>
                <w:rFonts w:ascii="Times New Roman" w:hAnsi="Times New Roman" w:cs="Times New Roman"/>
              </w:rPr>
              <w:t>о</w:t>
            </w:r>
            <w:r w:rsidRPr="00EE2421">
              <w:rPr>
                <w:rFonts w:ascii="Times New Roman" w:hAnsi="Times New Roman" w:cs="Times New Roman"/>
              </w:rPr>
              <w:t>даются через представителя Заявителя посредством ЕПГУ, РПГУ и доверенность предст</w:t>
            </w:r>
            <w:r w:rsidRPr="00EE2421">
              <w:rPr>
                <w:rFonts w:ascii="Times New Roman" w:hAnsi="Times New Roman" w:cs="Times New Roman"/>
              </w:rPr>
              <w:t>а</w:t>
            </w:r>
            <w:r w:rsidRPr="00EE2421">
              <w:rPr>
                <w:rFonts w:ascii="Times New Roman" w:hAnsi="Times New Roman" w:cs="Times New Roman"/>
              </w:rPr>
              <w:t>вителя Заявителя изготовлена в электронной форме, такая доверенность должна быть подписана электронной подписью Заявителя, требования к которой устанавливаются з</w:t>
            </w:r>
            <w:r w:rsidRPr="00EE2421">
              <w:rPr>
                <w:rFonts w:ascii="Times New Roman" w:hAnsi="Times New Roman" w:cs="Times New Roman"/>
              </w:rPr>
              <w:t>а</w:t>
            </w:r>
            <w:r w:rsidRPr="00EE2421">
              <w:rPr>
                <w:rFonts w:ascii="Times New Roman" w:hAnsi="Times New Roman" w:cs="Times New Roman"/>
              </w:rPr>
              <w:t>конодательством Российской Федерации, регулирующим отношения в области использ</w:t>
            </w:r>
            <w:r w:rsidRPr="00EE2421">
              <w:rPr>
                <w:rFonts w:ascii="Times New Roman" w:hAnsi="Times New Roman" w:cs="Times New Roman"/>
              </w:rPr>
              <w:t>о</w:t>
            </w:r>
            <w:r w:rsidRPr="00EE2421">
              <w:rPr>
                <w:rFonts w:ascii="Times New Roman" w:hAnsi="Times New Roman" w:cs="Times New Roman"/>
              </w:rPr>
              <w:t xml:space="preserve">вания электронных подписей. </w:t>
            </w:r>
          </w:p>
          <w:p w:rsidR="00EE2421" w:rsidRPr="00EE2421" w:rsidRDefault="00EE2421" w:rsidP="00EE2421">
            <w:pPr>
              <w:autoSpaceDE w:val="0"/>
              <w:autoSpaceDN w:val="0"/>
              <w:ind w:firstLine="447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Доверенность представителя Заявителя, изготовленная в электронной форме и выда</w:t>
            </w:r>
            <w:r w:rsidRPr="00EE2421">
              <w:rPr>
                <w:rFonts w:ascii="Times New Roman" w:hAnsi="Times New Roman" w:cs="Times New Roman"/>
              </w:rPr>
              <w:t>н</w:t>
            </w:r>
            <w:r w:rsidRPr="00EE2421">
              <w:rPr>
                <w:rFonts w:ascii="Times New Roman" w:hAnsi="Times New Roman" w:cs="Times New Roman"/>
              </w:rPr>
              <w:t xml:space="preserve">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нотариусом,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      </w:r>
            <w:proofErr w:type="spellStart"/>
            <w:r w:rsidRPr="00EE2421">
              <w:rPr>
                <w:rFonts w:ascii="Times New Roman" w:hAnsi="Times New Roman" w:cs="Times New Roman"/>
              </w:rPr>
              <w:t>sig</w:t>
            </w:r>
            <w:proofErr w:type="spellEnd"/>
            <w:r w:rsidRPr="00EE2421">
              <w:rPr>
                <w:rFonts w:ascii="Times New Roman" w:hAnsi="Times New Roman" w:cs="Times New Roman"/>
              </w:rPr>
              <w:t>.</w:t>
            </w:r>
          </w:p>
          <w:p w:rsidR="00EE2421" w:rsidRPr="00EE2421" w:rsidRDefault="00EE2421" w:rsidP="00EE2421">
            <w:pPr>
              <w:widowControl/>
              <w:ind w:right="57" w:firstLine="447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lastRenderedPageBreak/>
              <w:t xml:space="preserve">Требование к форматам документов, предоставляемых заявителем в электронной форме: </w:t>
            </w:r>
          </w:p>
          <w:p w:rsidR="00EE2421" w:rsidRPr="00EE2421" w:rsidRDefault="00EE2421" w:rsidP="00EE2421">
            <w:pPr>
              <w:widowControl/>
              <w:ind w:right="57" w:firstLine="447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 xml:space="preserve">а) xml - для документов, в отношении которых утверждены формы и требования по формированию электронных документов в виде файлов в формате xml; </w:t>
            </w:r>
          </w:p>
          <w:p w:rsidR="00EE2421" w:rsidRPr="00EE2421" w:rsidRDefault="00EE2421" w:rsidP="00EE2421">
            <w:pPr>
              <w:widowControl/>
              <w:ind w:right="57" w:firstLine="447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 xml:space="preserve">б) </w:t>
            </w:r>
            <w:proofErr w:type="spellStart"/>
            <w:r w:rsidRPr="00EE2421">
              <w:rPr>
                <w:rFonts w:ascii="Times New Roman" w:hAnsi="Times New Roman" w:cs="Times New Roman"/>
              </w:rPr>
              <w:t>doc</w:t>
            </w:r>
            <w:proofErr w:type="spellEnd"/>
            <w:r w:rsidRPr="00EE24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E2421">
              <w:rPr>
                <w:rFonts w:ascii="Times New Roman" w:hAnsi="Times New Roman" w:cs="Times New Roman"/>
              </w:rPr>
              <w:t>docx</w:t>
            </w:r>
            <w:proofErr w:type="spellEnd"/>
            <w:r w:rsidRPr="00EE24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E2421">
              <w:rPr>
                <w:rFonts w:ascii="Times New Roman" w:hAnsi="Times New Roman" w:cs="Times New Roman"/>
              </w:rPr>
              <w:t>odt</w:t>
            </w:r>
            <w:proofErr w:type="spellEnd"/>
            <w:r w:rsidRPr="00EE2421">
              <w:rPr>
                <w:rFonts w:ascii="Times New Roman" w:hAnsi="Times New Roman" w:cs="Times New Roman"/>
              </w:rPr>
              <w:t xml:space="preserve"> - для </w:t>
            </w:r>
            <w:r w:rsidRPr="00EE2421">
              <w:rPr>
                <w:rFonts w:ascii="Times New Roman" w:hAnsi="Times New Roman" w:cs="Times New Roman"/>
              </w:rPr>
              <w:tab/>
              <w:t>документов с текстовым содержанием, не включающим фо</w:t>
            </w:r>
            <w:r w:rsidRPr="00EE2421">
              <w:rPr>
                <w:rFonts w:ascii="Times New Roman" w:hAnsi="Times New Roman" w:cs="Times New Roman"/>
              </w:rPr>
              <w:t>р</w:t>
            </w:r>
            <w:r w:rsidRPr="00EE2421">
              <w:rPr>
                <w:rFonts w:ascii="Times New Roman" w:hAnsi="Times New Roman" w:cs="Times New Roman"/>
              </w:rPr>
              <w:t xml:space="preserve">мулы; </w:t>
            </w:r>
          </w:p>
          <w:p w:rsidR="00EE2421" w:rsidRPr="00EE2421" w:rsidRDefault="00EE2421" w:rsidP="00EE2421">
            <w:pPr>
              <w:widowControl/>
              <w:ind w:right="57" w:firstLine="447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 xml:space="preserve">в) </w:t>
            </w:r>
            <w:proofErr w:type="spellStart"/>
            <w:r w:rsidRPr="00EE2421">
              <w:rPr>
                <w:rFonts w:ascii="Times New Roman" w:hAnsi="Times New Roman" w:cs="Times New Roman"/>
              </w:rPr>
              <w:t>pdf</w:t>
            </w:r>
            <w:proofErr w:type="spellEnd"/>
            <w:r w:rsidRPr="00EE24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E2421">
              <w:rPr>
                <w:rFonts w:ascii="Times New Roman" w:hAnsi="Times New Roman" w:cs="Times New Roman"/>
              </w:rPr>
              <w:t>jpg</w:t>
            </w:r>
            <w:proofErr w:type="spellEnd"/>
            <w:r w:rsidRPr="00EE24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E2421">
              <w:rPr>
                <w:rFonts w:ascii="Times New Roman" w:hAnsi="Times New Roman" w:cs="Times New Roman"/>
              </w:rPr>
              <w:t>jpeg</w:t>
            </w:r>
            <w:proofErr w:type="spellEnd"/>
            <w:r w:rsidRPr="00EE2421">
              <w:rPr>
                <w:rFonts w:ascii="Times New Roman" w:hAnsi="Times New Roman" w:cs="Times New Roman"/>
              </w:rPr>
              <w:t xml:space="preserve"> - для документов с текстовым содержанием, в том числе включа</w:t>
            </w:r>
            <w:r w:rsidRPr="00EE2421">
              <w:rPr>
                <w:rFonts w:ascii="Times New Roman" w:hAnsi="Times New Roman" w:cs="Times New Roman"/>
              </w:rPr>
              <w:t>ю</w:t>
            </w:r>
            <w:r w:rsidRPr="00EE2421">
              <w:rPr>
                <w:rFonts w:ascii="Times New Roman" w:hAnsi="Times New Roman" w:cs="Times New Roman"/>
              </w:rPr>
              <w:t>щим формулы и (или) графические изображения, а также документов с графическим с</w:t>
            </w:r>
            <w:r w:rsidRPr="00EE2421">
              <w:rPr>
                <w:rFonts w:ascii="Times New Roman" w:hAnsi="Times New Roman" w:cs="Times New Roman"/>
              </w:rPr>
              <w:t>о</w:t>
            </w:r>
            <w:r w:rsidRPr="00EE2421">
              <w:rPr>
                <w:rFonts w:ascii="Times New Roman" w:hAnsi="Times New Roman" w:cs="Times New Roman"/>
              </w:rPr>
              <w:t xml:space="preserve">держанием. </w:t>
            </w:r>
          </w:p>
          <w:p w:rsidR="00EE2421" w:rsidRPr="00EE2421" w:rsidRDefault="00EE2421" w:rsidP="00EE2421">
            <w:pPr>
              <w:widowControl/>
              <w:ind w:right="57" w:firstLine="44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E2421">
              <w:rPr>
                <w:rFonts w:ascii="Times New Roman" w:hAnsi="Times New Roman" w:cs="Times New Roman"/>
              </w:rPr>
              <w:t>В случае если оригиналы документов, прилагаемых к заявлению, выданы и подпис</w:t>
            </w:r>
            <w:r w:rsidRPr="00EE2421">
              <w:rPr>
                <w:rFonts w:ascii="Times New Roman" w:hAnsi="Times New Roman" w:cs="Times New Roman"/>
              </w:rPr>
              <w:t>а</w:t>
            </w:r>
            <w:r w:rsidRPr="00EE2421">
              <w:rPr>
                <w:rFonts w:ascii="Times New Roman" w:hAnsi="Times New Roman" w:cs="Times New Roman"/>
              </w:rPr>
              <w:t xml:space="preserve">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      </w:r>
            <w:proofErr w:type="spellStart"/>
            <w:r w:rsidRPr="00EE2421">
              <w:rPr>
                <w:rFonts w:ascii="Times New Roman" w:hAnsi="Times New Roman" w:cs="Times New Roman"/>
              </w:rPr>
              <w:t>dpi</w:t>
            </w:r>
            <w:proofErr w:type="spellEnd"/>
            <w:r w:rsidRPr="00EE2421">
              <w:rPr>
                <w:rFonts w:ascii="Times New Roman" w:hAnsi="Times New Roman" w:cs="Times New Roman"/>
              </w:rPr>
              <w:t xml:space="preserve"> (масштаб 1:1) и всех аутентичных признаков подлинности (графической подписи лица, печати, углового штампа бланка</w:t>
            </w:r>
            <w:proofErr w:type="gramEnd"/>
            <w:r w:rsidRPr="00EE2421">
              <w:rPr>
                <w:rFonts w:ascii="Times New Roman" w:hAnsi="Times New Roman" w:cs="Times New Roman"/>
              </w:rPr>
              <w:t xml:space="preserve">), с использованием следующих режимов: </w:t>
            </w:r>
          </w:p>
          <w:p w:rsidR="00EE2421" w:rsidRPr="00EE2421" w:rsidRDefault="00EE2421" w:rsidP="00EE2421">
            <w:pPr>
              <w:widowControl/>
              <w:ind w:right="57" w:firstLine="447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«черно-белый» - при отсутствии в документе графических изображений и (или) цве</w:t>
            </w:r>
            <w:r w:rsidRPr="00EE2421">
              <w:rPr>
                <w:rFonts w:ascii="Times New Roman" w:hAnsi="Times New Roman" w:cs="Times New Roman"/>
              </w:rPr>
              <w:t>т</w:t>
            </w:r>
            <w:r w:rsidRPr="00EE2421">
              <w:rPr>
                <w:rFonts w:ascii="Times New Roman" w:hAnsi="Times New Roman" w:cs="Times New Roman"/>
              </w:rPr>
              <w:t xml:space="preserve">ного текста; </w:t>
            </w:r>
          </w:p>
          <w:p w:rsidR="00EE2421" w:rsidRPr="00EE2421" w:rsidRDefault="00EE2421" w:rsidP="00EE2421">
            <w:pPr>
              <w:widowControl/>
              <w:ind w:right="57" w:firstLine="447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 xml:space="preserve">«оттенки серого» - при наличии в документе графических изображений, отличных от цветного графического изображения; </w:t>
            </w:r>
          </w:p>
          <w:p w:rsidR="00EE2421" w:rsidRPr="00EE2421" w:rsidRDefault="00EE2421" w:rsidP="00EE2421">
            <w:pPr>
              <w:widowControl/>
              <w:ind w:right="57" w:firstLine="447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Количество файлов должно соответствовать количеству документов, каждый из к</w:t>
            </w:r>
            <w:r w:rsidRPr="00EE2421">
              <w:rPr>
                <w:rFonts w:ascii="Times New Roman" w:hAnsi="Times New Roman" w:cs="Times New Roman"/>
              </w:rPr>
              <w:t>о</w:t>
            </w:r>
            <w:r w:rsidRPr="00EE2421">
              <w:rPr>
                <w:rFonts w:ascii="Times New Roman" w:hAnsi="Times New Roman" w:cs="Times New Roman"/>
              </w:rPr>
              <w:t xml:space="preserve">торых содержит текстовую и (или) графическую информацию. </w:t>
            </w:r>
          </w:p>
          <w:p w:rsidR="00EE2421" w:rsidRPr="00EE2421" w:rsidRDefault="00EE2421" w:rsidP="00EE2421">
            <w:pPr>
              <w:widowControl/>
              <w:ind w:right="57" w:firstLine="447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Документы, прилагаемые к заявлению, представляемые в электронной форме, дол</w:t>
            </w:r>
            <w:r w:rsidRPr="00EE2421">
              <w:rPr>
                <w:rFonts w:ascii="Times New Roman" w:hAnsi="Times New Roman" w:cs="Times New Roman"/>
              </w:rPr>
              <w:t>ж</w:t>
            </w:r>
            <w:r w:rsidRPr="00EE2421">
              <w:rPr>
                <w:rFonts w:ascii="Times New Roman" w:hAnsi="Times New Roman" w:cs="Times New Roman"/>
              </w:rPr>
              <w:t>ны обеспечивать возможность идентифицировать документ и количество листов в док</w:t>
            </w:r>
            <w:r w:rsidRPr="00EE2421">
              <w:rPr>
                <w:rFonts w:ascii="Times New Roman" w:hAnsi="Times New Roman" w:cs="Times New Roman"/>
              </w:rPr>
              <w:t>у</w:t>
            </w:r>
            <w:r w:rsidRPr="00EE2421">
              <w:rPr>
                <w:rFonts w:ascii="Times New Roman" w:hAnsi="Times New Roman" w:cs="Times New Roman"/>
              </w:rPr>
              <w:t xml:space="preserve">менте. </w:t>
            </w:r>
          </w:p>
          <w:p w:rsidR="00EE2421" w:rsidRPr="00EE2421" w:rsidRDefault="00EE2421" w:rsidP="00EE2421">
            <w:pPr>
              <w:autoSpaceDE w:val="0"/>
              <w:autoSpaceDN w:val="0"/>
              <w:ind w:firstLine="447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      </w:r>
          </w:p>
        </w:tc>
      </w:tr>
    </w:tbl>
    <w:p w:rsidR="00EE2421" w:rsidRPr="00EE2421" w:rsidRDefault="00EE2421" w:rsidP="00EE2421">
      <w:pPr>
        <w:widowControl/>
        <w:jc w:val="center"/>
        <w:rPr>
          <w:rFonts w:ascii="Times New Roman" w:eastAsia="Calibri" w:hAnsi="Times New Roman" w:cs="Times New Roman"/>
          <w:sz w:val="22"/>
          <w:szCs w:val="22"/>
        </w:rPr>
      </w:pPr>
    </w:p>
    <w:p w:rsidR="00EE2421" w:rsidRPr="00EE2421" w:rsidRDefault="00EE2421" w:rsidP="00EE2421">
      <w:pPr>
        <w:widowControl/>
        <w:jc w:val="center"/>
        <w:rPr>
          <w:rFonts w:ascii="Times New Roman" w:eastAsia="Calibri" w:hAnsi="Times New Roman" w:cs="Times New Roman"/>
          <w:sz w:val="22"/>
          <w:szCs w:val="22"/>
        </w:rPr>
        <w:sectPr w:rsidR="00EE2421" w:rsidRPr="00EE2421" w:rsidSect="005F041A"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  <w:r w:rsidRPr="00EE2421">
        <w:rPr>
          <w:rFonts w:ascii="Times New Roman" w:eastAsia="Calibri" w:hAnsi="Times New Roman" w:cs="Times New Roman"/>
          <w:sz w:val="22"/>
          <w:szCs w:val="22"/>
        </w:rPr>
        <w:t>____________________________</w:t>
      </w:r>
    </w:p>
    <w:p w:rsidR="00EE2421" w:rsidRPr="00EE2421" w:rsidRDefault="00EE2421" w:rsidP="00EE2421">
      <w:pPr>
        <w:spacing w:line="240" w:lineRule="exact"/>
        <w:ind w:left="5103"/>
        <w:jc w:val="center"/>
        <w:rPr>
          <w:rFonts w:ascii="Times New Roman" w:hAnsi="Times New Roman" w:cs="Times New Roman"/>
          <w:color w:val="auto"/>
        </w:rPr>
      </w:pPr>
      <w:r w:rsidRPr="00EE2421">
        <w:rPr>
          <w:rFonts w:ascii="Times New Roman" w:hAnsi="Times New Roman" w:cs="Times New Roman"/>
          <w:bCs/>
          <w:shd w:val="clear" w:color="auto" w:fill="FFFFFF"/>
        </w:rPr>
        <w:lastRenderedPageBreak/>
        <w:t>Приложение № 13</w:t>
      </w:r>
    </w:p>
    <w:p w:rsidR="00EE2421" w:rsidRPr="00EE2421" w:rsidRDefault="00EE2421" w:rsidP="00EE2421">
      <w:pPr>
        <w:spacing w:line="240" w:lineRule="exact"/>
        <w:ind w:left="5103" w:right="180"/>
        <w:jc w:val="center"/>
        <w:rPr>
          <w:rFonts w:ascii="Times New Roman" w:hAnsi="Times New Roman" w:cs="Times New Roman"/>
          <w:bCs/>
          <w:color w:val="auto"/>
        </w:rPr>
      </w:pPr>
      <w:r w:rsidRPr="00EE2421">
        <w:rPr>
          <w:rFonts w:ascii="Times New Roman" w:hAnsi="Times New Roman" w:cs="Times New Roman"/>
          <w:bCs/>
          <w:shd w:val="clear" w:color="auto" w:fill="FFFFFF"/>
        </w:rPr>
        <w:t>к административному регламенту по предоставлению муниципальной усл</w:t>
      </w:r>
      <w:r w:rsidRPr="00EE2421">
        <w:rPr>
          <w:rFonts w:ascii="Times New Roman" w:hAnsi="Times New Roman" w:cs="Times New Roman"/>
          <w:bCs/>
          <w:shd w:val="clear" w:color="auto" w:fill="FFFFFF"/>
        </w:rPr>
        <w:t>у</w:t>
      </w:r>
      <w:r w:rsidRPr="00EE2421">
        <w:rPr>
          <w:rFonts w:ascii="Times New Roman" w:hAnsi="Times New Roman" w:cs="Times New Roman"/>
          <w:bCs/>
          <w:shd w:val="clear" w:color="auto" w:fill="FFFFFF"/>
        </w:rPr>
        <w:t>ги «</w:t>
      </w:r>
      <w:r w:rsidRPr="00EE2421">
        <w:rPr>
          <w:rFonts w:ascii="Times New Roman" w:hAnsi="Times New Roman" w:cs="Times New Roman"/>
          <w:bCs/>
        </w:rPr>
        <w:t>Принятие решения об изменении вида разрешенного использования з</w:t>
      </w:r>
      <w:r w:rsidRPr="00EE2421">
        <w:rPr>
          <w:rFonts w:ascii="Times New Roman" w:hAnsi="Times New Roman" w:cs="Times New Roman"/>
          <w:bCs/>
        </w:rPr>
        <w:t>е</w:t>
      </w:r>
      <w:r w:rsidRPr="00EE2421">
        <w:rPr>
          <w:rFonts w:ascii="Times New Roman" w:hAnsi="Times New Roman" w:cs="Times New Roman"/>
          <w:bCs/>
        </w:rPr>
        <w:t>мельных участков</w:t>
      </w:r>
      <w:r w:rsidRPr="00EE2421">
        <w:rPr>
          <w:rFonts w:ascii="Times New Roman" w:hAnsi="Times New Roman" w:cs="Times New Roman"/>
          <w:bCs/>
          <w:shd w:val="clear" w:color="auto" w:fill="FFFFFF"/>
        </w:rPr>
        <w:t>»</w:t>
      </w:r>
    </w:p>
    <w:p w:rsidR="00EE2421" w:rsidRPr="00EE2421" w:rsidRDefault="00EE2421" w:rsidP="00EE2421">
      <w:pPr>
        <w:autoSpaceDE w:val="0"/>
        <w:autoSpaceDN w:val="0"/>
        <w:ind w:left="510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widowControl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E2421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заявления о пред</w:t>
      </w:r>
      <w:r w:rsidRPr="00EE2421">
        <w:rPr>
          <w:rFonts w:ascii="Times New Roman" w:hAnsi="Times New Roman" w:cs="Times New Roman"/>
          <w:sz w:val="28"/>
          <w:szCs w:val="28"/>
        </w:rPr>
        <w:t>о</w:t>
      </w:r>
      <w:r w:rsidRPr="00EE2421">
        <w:rPr>
          <w:rFonts w:ascii="Times New Roman" w:hAnsi="Times New Roman" w:cs="Times New Roman"/>
          <w:sz w:val="28"/>
          <w:szCs w:val="28"/>
        </w:rPr>
        <w:t>ставлении муниципальной услуги и документов, необходимых для пред</w:t>
      </w:r>
      <w:r w:rsidRPr="00EE2421">
        <w:rPr>
          <w:rFonts w:ascii="Times New Roman" w:hAnsi="Times New Roman" w:cs="Times New Roman"/>
          <w:sz w:val="28"/>
          <w:szCs w:val="28"/>
        </w:rPr>
        <w:t>о</w:t>
      </w:r>
      <w:r w:rsidRPr="00EE2421">
        <w:rPr>
          <w:rFonts w:ascii="Times New Roman" w:hAnsi="Times New Roman" w:cs="Times New Roman"/>
          <w:sz w:val="28"/>
          <w:szCs w:val="28"/>
        </w:rPr>
        <w:t>ставления муниципальной услуги, оснований для приостановления пред</w:t>
      </w:r>
      <w:r w:rsidRPr="00EE2421">
        <w:rPr>
          <w:rFonts w:ascii="Times New Roman" w:hAnsi="Times New Roman" w:cs="Times New Roman"/>
          <w:sz w:val="28"/>
          <w:szCs w:val="28"/>
        </w:rPr>
        <w:t>о</w:t>
      </w:r>
      <w:r w:rsidRPr="00EE2421">
        <w:rPr>
          <w:rFonts w:ascii="Times New Roman" w:hAnsi="Times New Roman" w:cs="Times New Roman"/>
          <w:sz w:val="28"/>
          <w:szCs w:val="28"/>
        </w:rPr>
        <w:t>ставления муниципальной услуги или отказа в предоставлении муниципал</w:t>
      </w:r>
      <w:r w:rsidRPr="00EE2421">
        <w:rPr>
          <w:rFonts w:ascii="Times New Roman" w:hAnsi="Times New Roman" w:cs="Times New Roman"/>
          <w:sz w:val="28"/>
          <w:szCs w:val="28"/>
        </w:rPr>
        <w:t>ь</w:t>
      </w:r>
      <w:r w:rsidRPr="00EE2421">
        <w:rPr>
          <w:rFonts w:ascii="Times New Roman" w:hAnsi="Times New Roman" w:cs="Times New Roman"/>
          <w:sz w:val="28"/>
          <w:szCs w:val="28"/>
        </w:rPr>
        <w:t>ной услуги</w:t>
      </w:r>
    </w:p>
    <w:p w:rsidR="00EE2421" w:rsidRPr="00EE2421" w:rsidRDefault="00EE2421" w:rsidP="00EE2421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7" w:type="dxa"/>
        <w:tblCellSpacing w:w="15" w:type="dxa"/>
        <w:tblInd w:w="134" w:type="dxa"/>
        <w:tblLook w:val="04A0" w:firstRow="1" w:lastRow="0" w:firstColumn="1" w:lastColumn="0" w:noHBand="0" w:noVBand="1"/>
      </w:tblPr>
      <w:tblGrid>
        <w:gridCol w:w="9497"/>
      </w:tblGrid>
      <w:tr w:rsidR="00EE2421" w:rsidRPr="00EE2421" w:rsidTr="003E2824">
        <w:trPr>
          <w:trHeight w:val="513"/>
          <w:tblCellSpacing w:w="15" w:type="dxa"/>
        </w:trPr>
        <w:tc>
          <w:tcPr>
            <w:tcW w:w="94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421" w:rsidRPr="00EE2421" w:rsidRDefault="00EE2421" w:rsidP="00EE2421">
            <w:pPr>
              <w:widowControl/>
              <w:tabs>
                <w:tab w:val="left" w:pos="5812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Исчерпывающий перечень оснований для отказа в приеме заявления:</w:t>
            </w:r>
          </w:p>
        </w:tc>
      </w:tr>
      <w:tr w:rsidR="00EE2421" w:rsidRPr="00EE2421" w:rsidTr="003E2824">
        <w:trPr>
          <w:trHeight w:val="4995"/>
          <w:tblCellSpacing w:w="15" w:type="dxa"/>
        </w:trPr>
        <w:tc>
          <w:tcPr>
            <w:tcW w:w="94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421" w:rsidRPr="00EE2421" w:rsidRDefault="00EE2421" w:rsidP="00EE2421">
            <w:pPr>
              <w:tabs>
                <w:tab w:val="left" w:pos="154"/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EE2421">
              <w:rPr>
                <w:rFonts w:ascii="Times New Roman" w:hAnsi="Times New Roman" w:cs="Times New Roman"/>
                <w:shd w:val="clear" w:color="auto" w:fill="FFFFFF"/>
              </w:rPr>
              <w:t xml:space="preserve">       - обращение не соответствует содержанию муниципальной услуги;</w:t>
            </w:r>
          </w:p>
          <w:p w:rsidR="00EE2421" w:rsidRPr="00EE2421" w:rsidRDefault="00EE2421" w:rsidP="00EE2421">
            <w:pPr>
              <w:tabs>
                <w:tab w:val="left" w:pos="159"/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EE2421">
              <w:rPr>
                <w:rFonts w:ascii="Times New Roman" w:hAnsi="Times New Roman" w:cs="Times New Roman"/>
                <w:shd w:val="clear" w:color="auto" w:fill="FFFFFF"/>
              </w:rPr>
              <w:tab/>
              <w:t xml:space="preserve">    - некорректное изложение запроса о предоставлении муниципальной услуги;</w:t>
            </w:r>
          </w:p>
          <w:p w:rsidR="00EE2421" w:rsidRPr="00EE2421" w:rsidRDefault="00EE2421" w:rsidP="00EE2421">
            <w:pPr>
              <w:tabs>
                <w:tab w:val="left" w:pos="154"/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EE2421">
              <w:rPr>
                <w:rFonts w:ascii="Times New Roman" w:hAnsi="Times New Roman" w:cs="Times New Roman"/>
                <w:shd w:val="clear" w:color="auto" w:fill="FFFFFF"/>
              </w:rPr>
              <w:tab/>
              <w:t xml:space="preserve">    - отсутствие документов, необходимых для предоставления муниципальной услуги.</w:t>
            </w:r>
          </w:p>
          <w:p w:rsidR="00EE2421" w:rsidRPr="00EE2421" w:rsidRDefault="00EE2421" w:rsidP="00EE2421">
            <w:pPr>
              <w:widowControl/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- неполное, некорректное заполнение полей в форме заявления, в том числе в интера</w:t>
            </w:r>
            <w:r w:rsidRPr="00EE2421">
              <w:rPr>
                <w:rFonts w:ascii="Times New Roman" w:hAnsi="Times New Roman" w:cs="Times New Roman"/>
              </w:rPr>
              <w:t>к</w:t>
            </w:r>
            <w:r w:rsidRPr="00EE2421">
              <w:rPr>
                <w:rFonts w:ascii="Times New Roman" w:hAnsi="Times New Roman" w:cs="Times New Roman"/>
              </w:rPr>
              <w:t>тивной форме заявления на ЕПГУ, РПГУ;</w:t>
            </w:r>
          </w:p>
          <w:p w:rsidR="00EE2421" w:rsidRPr="00EE2421" w:rsidRDefault="00EE2421" w:rsidP="00EE2421">
            <w:pPr>
              <w:widowControl/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- электронные документы не соответствуют требованиям к форматам их предоставл</w:t>
            </w:r>
            <w:r w:rsidRPr="00EE2421">
              <w:rPr>
                <w:rFonts w:ascii="Times New Roman" w:hAnsi="Times New Roman" w:cs="Times New Roman"/>
              </w:rPr>
              <w:t>е</w:t>
            </w:r>
            <w:r w:rsidRPr="00EE2421">
              <w:rPr>
                <w:rFonts w:ascii="Times New Roman" w:hAnsi="Times New Roman" w:cs="Times New Roman"/>
              </w:rPr>
              <w:t>ния и (или) не читаются;</w:t>
            </w:r>
          </w:p>
          <w:p w:rsidR="00EE2421" w:rsidRPr="00EE2421" w:rsidRDefault="00EE2421" w:rsidP="00EE2421">
            <w:pPr>
              <w:widowControl/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- несоблюдение установленных статьей 11 Федерального закона от 06.04.2011 № 63-ФЗ «Об электронной подписи» условий признания действительности, усиленной квалиф</w:t>
            </w:r>
            <w:r w:rsidRPr="00EE2421">
              <w:rPr>
                <w:rFonts w:ascii="Times New Roman" w:hAnsi="Times New Roman" w:cs="Times New Roman"/>
              </w:rPr>
              <w:t>и</w:t>
            </w:r>
            <w:r w:rsidRPr="00EE2421">
              <w:rPr>
                <w:rFonts w:ascii="Times New Roman" w:hAnsi="Times New Roman" w:cs="Times New Roman"/>
              </w:rPr>
              <w:t>цированной электронной подписи;</w:t>
            </w:r>
          </w:p>
          <w:p w:rsidR="00EE2421" w:rsidRPr="00EE2421" w:rsidRDefault="00EE2421" w:rsidP="00EE2421">
            <w:pPr>
              <w:widowControl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 xml:space="preserve">      - Заявитель не относится к кругу лиц, имеющих право на предоставление муниципал</w:t>
            </w:r>
            <w:r w:rsidRPr="00EE2421">
              <w:rPr>
                <w:rFonts w:ascii="Times New Roman" w:hAnsi="Times New Roman" w:cs="Times New Roman"/>
              </w:rPr>
              <w:t>ь</w:t>
            </w:r>
            <w:r w:rsidRPr="00EE2421">
              <w:rPr>
                <w:rFonts w:ascii="Times New Roman" w:hAnsi="Times New Roman" w:cs="Times New Roman"/>
              </w:rPr>
              <w:t>ной услуги.</w:t>
            </w:r>
          </w:p>
          <w:p w:rsidR="00EE2421" w:rsidRPr="00EE2421" w:rsidRDefault="00EE2421" w:rsidP="00EE2421">
            <w:pPr>
              <w:widowControl/>
              <w:tabs>
                <w:tab w:val="left" w:pos="5812"/>
              </w:tabs>
              <w:suppressAutoHyphens/>
              <w:ind w:firstLine="365"/>
              <w:jc w:val="both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>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 является исчерпывающим.</w:t>
            </w:r>
          </w:p>
        </w:tc>
      </w:tr>
    </w:tbl>
    <w:p w:rsidR="00EE2421" w:rsidRPr="00EE2421" w:rsidRDefault="00EE2421" w:rsidP="00EE2421">
      <w:pPr>
        <w:autoSpaceDE w:val="0"/>
        <w:autoSpaceDN w:val="0"/>
        <w:ind w:firstLine="708"/>
        <w:contextualSpacing/>
        <w:jc w:val="both"/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9497" w:type="dxa"/>
        <w:tblCellSpacing w:w="15" w:type="dxa"/>
        <w:tblInd w:w="134" w:type="dxa"/>
        <w:tblLook w:val="04A0" w:firstRow="1" w:lastRow="0" w:firstColumn="1" w:lastColumn="0" w:noHBand="0" w:noVBand="1"/>
      </w:tblPr>
      <w:tblGrid>
        <w:gridCol w:w="9497"/>
      </w:tblGrid>
      <w:tr w:rsidR="00EE2421" w:rsidRPr="00EE2421" w:rsidTr="003E2824">
        <w:trPr>
          <w:trHeight w:val="589"/>
          <w:tblCellSpacing w:w="15" w:type="dxa"/>
        </w:trPr>
        <w:tc>
          <w:tcPr>
            <w:tcW w:w="94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421" w:rsidRPr="00EE2421" w:rsidRDefault="00EE2421" w:rsidP="00EE2421">
            <w:pPr>
              <w:widowControl/>
              <w:tabs>
                <w:tab w:val="left" w:pos="5812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  <w:color w:val="auto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E2421" w:rsidRPr="00EE2421" w:rsidTr="003E2824">
        <w:trPr>
          <w:trHeight w:val="353"/>
          <w:tblCellSpacing w:w="15" w:type="dxa"/>
        </w:trPr>
        <w:tc>
          <w:tcPr>
            <w:tcW w:w="94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2421" w:rsidRPr="00EE2421" w:rsidRDefault="00EE2421" w:rsidP="00EE2421">
            <w:pPr>
              <w:autoSpaceDE w:val="0"/>
              <w:autoSpaceDN w:val="0"/>
              <w:ind w:firstLine="708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E2421">
              <w:rPr>
                <w:rFonts w:ascii="Times New Roman" w:hAnsi="Times New Roman" w:cs="Times New Roman"/>
              </w:rPr>
              <w:t xml:space="preserve">- </w:t>
            </w:r>
            <w:r w:rsidRPr="00EE2421">
              <w:rPr>
                <w:rFonts w:ascii="Times New Roman" w:hAnsi="Times New Roman" w:cs="Times New Roman"/>
                <w:color w:val="auto"/>
              </w:rPr>
              <w:t>основания для приостановления предоставления муниципальной услуги отсу</w:t>
            </w:r>
            <w:r w:rsidRPr="00EE2421">
              <w:rPr>
                <w:rFonts w:ascii="Times New Roman" w:hAnsi="Times New Roman" w:cs="Times New Roman"/>
                <w:color w:val="auto"/>
              </w:rPr>
              <w:t>т</w:t>
            </w:r>
            <w:r w:rsidRPr="00EE2421">
              <w:rPr>
                <w:rFonts w:ascii="Times New Roman" w:hAnsi="Times New Roman" w:cs="Times New Roman"/>
                <w:color w:val="auto"/>
              </w:rPr>
              <w:t>ствуют.</w:t>
            </w:r>
          </w:p>
        </w:tc>
      </w:tr>
    </w:tbl>
    <w:p w:rsidR="00EE2421" w:rsidRPr="00EE2421" w:rsidRDefault="00EE2421" w:rsidP="00EE2421">
      <w:pPr>
        <w:autoSpaceDE w:val="0"/>
        <w:autoSpaceDN w:val="0"/>
        <w:ind w:firstLine="708"/>
        <w:contextualSpacing/>
        <w:jc w:val="both"/>
        <w:rPr>
          <w:rFonts w:ascii="Times New Roman" w:hAnsi="Times New Roman" w:cs="Times New Roman"/>
          <w:color w:val="auto"/>
          <w:sz w:val="2"/>
          <w:szCs w:val="2"/>
        </w:rPr>
      </w:pPr>
    </w:p>
    <w:p w:rsidR="00EE2421" w:rsidRPr="00EE2421" w:rsidRDefault="00EE2421" w:rsidP="00EE2421">
      <w:pPr>
        <w:autoSpaceDE w:val="0"/>
        <w:autoSpaceDN w:val="0"/>
        <w:ind w:firstLine="708"/>
        <w:contextualSpacing/>
        <w:jc w:val="both"/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9497" w:type="dxa"/>
        <w:tblCellSpacing w:w="15" w:type="dxa"/>
        <w:tblInd w:w="134" w:type="dxa"/>
        <w:tblLook w:val="04A0" w:firstRow="1" w:lastRow="0" w:firstColumn="1" w:lastColumn="0" w:noHBand="0" w:noVBand="1"/>
      </w:tblPr>
      <w:tblGrid>
        <w:gridCol w:w="9497"/>
      </w:tblGrid>
      <w:tr w:rsidR="00EE2421" w:rsidRPr="00EE2421" w:rsidTr="003E2824">
        <w:trPr>
          <w:trHeight w:val="513"/>
          <w:tblCellSpacing w:w="15" w:type="dxa"/>
        </w:trPr>
        <w:tc>
          <w:tcPr>
            <w:tcW w:w="94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421" w:rsidRPr="00EE2421" w:rsidRDefault="00EE2421" w:rsidP="00EE2421">
            <w:pPr>
              <w:widowControl/>
              <w:tabs>
                <w:tab w:val="left" w:pos="5812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</w:rPr>
              <w:t xml:space="preserve">Исчерпывающий перечень оснований для отказа в предоставлении </w:t>
            </w:r>
            <w:r w:rsidRPr="00EE2421">
              <w:rPr>
                <w:rFonts w:ascii="Times New Roman" w:hAnsi="Times New Roman" w:cs="Times New Roman"/>
                <w:color w:val="auto"/>
              </w:rPr>
              <w:t>муниципальной услуги</w:t>
            </w:r>
            <w:r w:rsidRPr="00EE2421">
              <w:rPr>
                <w:rFonts w:ascii="Times New Roman" w:hAnsi="Times New Roman" w:cs="Times New Roman"/>
              </w:rPr>
              <w:t>:</w:t>
            </w:r>
          </w:p>
        </w:tc>
      </w:tr>
      <w:tr w:rsidR="00EE2421" w:rsidRPr="00EE2421" w:rsidTr="003E2824">
        <w:trPr>
          <w:trHeight w:val="1960"/>
          <w:tblCellSpacing w:w="15" w:type="dxa"/>
        </w:trPr>
        <w:tc>
          <w:tcPr>
            <w:tcW w:w="94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2421" w:rsidRPr="00EE2421" w:rsidRDefault="00EE2421" w:rsidP="00EE2421">
            <w:pPr>
              <w:widowControl/>
              <w:ind w:right="1" w:firstLine="708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Администрация принимает решение об отказе в выдаче копий архивных докуме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тов, подтверждающих право на владение землей, по следующим основаниям:</w:t>
            </w:r>
          </w:p>
          <w:p w:rsidR="00EE2421" w:rsidRPr="00EE2421" w:rsidRDefault="00EE2421" w:rsidP="00EE2421">
            <w:pPr>
              <w:widowControl/>
              <w:ind w:right="1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EE2421">
              <w:rPr>
                <w:rFonts w:ascii="Times New Roman" w:hAnsi="Times New Roman" w:cs="Times New Roman"/>
                <w:shd w:val="clear" w:color="auto" w:fill="FFFFFF"/>
              </w:rPr>
              <w:tab/>
              <w:t>1) обращение ненадлежащего Заявителя (отсутствие права у Заявителя на требу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мый им запрашиваемый документ);</w:t>
            </w:r>
          </w:p>
          <w:p w:rsidR="00EE2421" w:rsidRPr="00EE2421" w:rsidRDefault="00EE2421" w:rsidP="00EE2421">
            <w:pPr>
              <w:widowControl/>
              <w:ind w:right="1" w:firstLine="709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EE2421">
              <w:rPr>
                <w:rFonts w:ascii="Times New Roman" w:hAnsi="Times New Roman" w:cs="Times New Roman"/>
                <w:color w:val="auto"/>
              </w:rPr>
              <w:t xml:space="preserve">2) 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непредставление Заявителем документов, указанных в пункте 2.10.2 настоящего административного регламента;</w:t>
            </w:r>
          </w:p>
          <w:p w:rsidR="00EE2421" w:rsidRPr="00EE2421" w:rsidRDefault="00EE2421" w:rsidP="00EE2421">
            <w:pPr>
              <w:widowControl/>
              <w:ind w:right="1" w:firstLine="709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EE2421">
              <w:rPr>
                <w:rFonts w:ascii="Times New Roman" w:hAnsi="Times New Roman" w:cs="Times New Roman"/>
                <w:color w:val="auto"/>
              </w:rPr>
              <w:t xml:space="preserve">3) 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отсутствие запрашиваемых документов в Администрации;</w:t>
            </w:r>
          </w:p>
          <w:p w:rsidR="00EE2421" w:rsidRPr="00EE2421" w:rsidRDefault="00EE2421" w:rsidP="00EE2421">
            <w:pPr>
              <w:widowControl/>
              <w:ind w:right="1" w:firstLine="709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EE2421">
              <w:rPr>
                <w:rFonts w:ascii="Times New Roman" w:hAnsi="Times New Roman" w:cs="Times New Roman"/>
                <w:color w:val="auto"/>
              </w:rPr>
              <w:t xml:space="preserve">4) 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запрос не поддается прочтению;</w:t>
            </w:r>
          </w:p>
          <w:p w:rsidR="00EE2421" w:rsidRPr="00EE2421" w:rsidRDefault="00EE2421" w:rsidP="00EE2421">
            <w:pPr>
              <w:widowControl/>
              <w:ind w:right="1" w:firstLine="709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EE2421">
              <w:rPr>
                <w:rFonts w:ascii="Times New Roman" w:hAnsi="Times New Roman" w:cs="Times New Roman"/>
                <w:color w:val="auto"/>
              </w:rPr>
              <w:t xml:space="preserve">5) 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отсутствие в запросе информации, указанной в пункте 2.10.1 настоящего адм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 xml:space="preserve">нистративного регламента, в </w:t>
            </w:r>
            <w:proofErr w:type="spellStart"/>
            <w:r w:rsidRPr="00EE2421">
              <w:rPr>
                <w:rFonts w:ascii="Times New Roman" w:hAnsi="Times New Roman" w:cs="Times New Roman"/>
                <w:shd w:val="clear" w:color="auto" w:fill="FFFFFF"/>
              </w:rPr>
              <w:t>т.ч</w:t>
            </w:r>
            <w:proofErr w:type="spellEnd"/>
            <w:r w:rsidRPr="00EE2421">
              <w:rPr>
                <w:rFonts w:ascii="Times New Roman" w:hAnsi="Times New Roman" w:cs="Times New Roman"/>
                <w:shd w:val="clear" w:color="auto" w:fill="FFFFFF"/>
              </w:rPr>
              <w:t>. необходимых сведений для проведения поисковой раб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ты по документам в Администрации;</w:t>
            </w:r>
          </w:p>
          <w:p w:rsidR="00EE2421" w:rsidRPr="00EE2421" w:rsidRDefault="00EE2421" w:rsidP="00EE2421">
            <w:pPr>
              <w:widowControl/>
              <w:ind w:right="1" w:firstLine="709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EE2421">
              <w:rPr>
                <w:rFonts w:ascii="Times New Roman" w:hAnsi="Times New Roman" w:cs="Times New Roman"/>
                <w:color w:val="auto"/>
              </w:rPr>
              <w:t xml:space="preserve">6) 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несоответствие вида электронной подписи, использованной Заявителем для уд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EE2421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стоверения запроса, в приложенных к нему документах в электронном виде, требованиям законодательства Российской Федерации;</w:t>
            </w:r>
          </w:p>
          <w:p w:rsidR="00EE2421" w:rsidRPr="00EE2421" w:rsidRDefault="00EE2421" w:rsidP="00EE2421">
            <w:pPr>
              <w:widowControl/>
              <w:shd w:val="clear" w:color="auto" w:fill="FFFFFF"/>
              <w:ind w:firstLine="426"/>
              <w:rPr>
                <w:rFonts w:ascii="Times New Roman" w:hAnsi="Times New Roman" w:cs="Times New Roman"/>
              </w:rPr>
            </w:pPr>
            <w:r w:rsidRPr="00EE2421">
              <w:rPr>
                <w:rFonts w:ascii="Times New Roman" w:hAnsi="Times New Roman" w:cs="Times New Roman"/>
                <w:color w:val="auto"/>
              </w:rPr>
              <w:t xml:space="preserve">      7) отзыв заявления по инициативе Заявителя.</w:t>
            </w:r>
          </w:p>
        </w:tc>
      </w:tr>
    </w:tbl>
    <w:p w:rsidR="00EE2421" w:rsidRPr="00EE2421" w:rsidRDefault="00EE2421" w:rsidP="00EE2421">
      <w:pPr>
        <w:autoSpaceDE w:val="0"/>
        <w:autoSpaceDN w:val="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E2421" w:rsidRPr="00EE2421" w:rsidRDefault="00EE2421" w:rsidP="00EE2421">
      <w:pPr>
        <w:autoSpaceDE w:val="0"/>
        <w:autoSpaceDN w:val="0"/>
        <w:ind w:firstLine="709"/>
        <w:contextualSpacing/>
        <w:jc w:val="center"/>
        <w:rPr>
          <w:rFonts w:ascii="Times New Roman" w:hAnsi="Times New Roman" w:cs="Times New Roman"/>
          <w:sz w:val="22"/>
          <w:szCs w:val="20"/>
        </w:rPr>
      </w:pPr>
      <w:r w:rsidRPr="00EE2421">
        <w:rPr>
          <w:rFonts w:ascii="Times New Roman" w:hAnsi="Times New Roman" w:cs="Times New Roman"/>
          <w:color w:val="auto"/>
        </w:rPr>
        <w:t>_______________________</w:t>
      </w:r>
    </w:p>
    <w:p w:rsidR="00606197" w:rsidRPr="001E3800" w:rsidRDefault="00606197" w:rsidP="00EE2421">
      <w:pPr>
        <w:pStyle w:val="22"/>
        <w:keepNext/>
        <w:keepLines/>
        <w:shd w:val="clear" w:color="auto" w:fill="auto"/>
        <w:spacing w:before="0" w:after="0" w:line="240" w:lineRule="auto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bookmarkStart w:id="15" w:name="_GoBack"/>
      <w:bookmarkEnd w:id="15"/>
    </w:p>
    <w:sectPr w:rsidR="00606197" w:rsidRPr="001E3800" w:rsidSect="00EE2421">
      <w:pgSz w:w="11909" w:h="16838"/>
      <w:pgMar w:top="1134" w:right="567" w:bottom="1134" w:left="1985" w:header="454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884" w:rsidRDefault="00F20884" w:rsidP="00606197">
      <w:r>
        <w:separator/>
      </w:r>
    </w:p>
  </w:endnote>
  <w:endnote w:type="continuationSeparator" w:id="0">
    <w:p w:rsidR="00F20884" w:rsidRDefault="00F20884" w:rsidP="00606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74" w:rsidRDefault="00233B74">
    <w:pPr>
      <w:rPr>
        <w:rFonts w:cs="Times New Roman"/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40A16269" wp14:editId="0A492EF0">
              <wp:simplePos x="0" y="0"/>
              <wp:positionH relativeFrom="page">
                <wp:posOffset>2237105</wp:posOffset>
              </wp:positionH>
              <wp:positionV relativeFrom="page">
                <wp:posOffset>9940290</wp:posOffset>
              </wp:positionV>
              <wp:extent cx="66675" cy="167640"/>
              <wp:effectExtent l="0" t="0" r="127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B74" w:rsidRDefault="00233B74">
                          <w:pPr>
                            <w:pStyle w:val="1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39" type="#_x0000_t202" style="position:absolute;margin-left:176.15pt;margin-top:782.7pt;width:5.25pt;height:13.2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" filled="f" stroked="f">
              <v:textbox style="mso-fit-shape-to-text:t" inset="0,0,0,0">
                <w:txbxContent>
                  <w:p w:rsidR="00233B74" w:rsidRDefault="00233B74">
                    <w:pPr>
                      <w:pStyle w:val="1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74" w:rsidRDefault="00233B74">
    <w:pPr>
      <w:rPr>
        <w:rFonts w:cs="Times New Roman"/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49A6A08" wp14:editId="22E27B44">
              <wp:simplePos x="0" y="0"/>
              <wp:positionH relativeFrom="page">
                <wp:posOffset>2237105</wp:posOffset>
              </wp:positionH>
              <wp:positionV relativeFrom="page">
                <wp:posOffset>9940290</wp:posOffset>
              </wp:positionV>
              <wp:extent cx="66675" cy="167640"/>
              <wp:effectExtent l="0" t="0" r="127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B74" w:rsidRDefault="00233B74">
                          <w:pPr>
                            <w:pStyle w:val="1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40" type="#_x0000_t202" style="position:absolute;margin-left:176.15pt;margin-top:782.7pt;width:5.25pt;height:13.2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" filled="f" stroked="f">
              <v:textbox style="mso-fit-shape-to-text:t" inset="0,0,0,0">
                <w:txbxContent>
                  <w:p w:rsidR="00233B74" w:rsidRDefault="00233B74">
                    <w:pPr>
                      <w:pStyle w:val="1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884" w:rsidRDefault="00F20884" w:rsidP="00606197">
      <w:r>
        <w:separator/>
      </w:r>
    </w:p>
  </w:footnote>
  <w:footnote w:type="continuationSeparator" w:id="0">
    <w:p w:rsidR="00F20884" w:rsidRDefault="00F20884" w:rsidP="00606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1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1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5">
    <w:nsid w:val="0000000B"/>
    <w:multiLevelType w:val="multilevel"/>
    <w:tmpl w:val="0000000A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6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6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6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6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6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6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>
    <w:nsid w:val="00241B9B"/>
    <w:multiLevelType w:val="multilevel"/>
    <w:tmpl w:val="00000008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3">
    <w:nsid w:val="08BE0545"/>
    <w:multiLevelType w:val="hybridMultilevel"/>
    <w:tmpl w:val="037E7AF6"/>
    <w:lvl w:ilvl="0" w:tplc="9F4A5F5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10FF40F4"/>
    <w:multiLevelType w:val="multilevel"/>
    <w:tmpl w:val="202C9CC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2BB15CDD"/>
    <w:multiLevelType w:val="hybridMultilevel"/>
    <w:tmpl w:val="FE521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69427E"/>
    <w:multiLevelType w:val="hybridMultilevel"/>
    <w:tmpl w:val="47DC5250"/>
    <w:lvl w:ilvl="0" w:tplc="41ACEA2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10B5861"/>
    <w:multiLevelType w:val="hybridMultilevel"/>
    <w:tmpl w:val="DCBEE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2E132C"/>
    <w:multiLevelType w:val="multilevel"/>
    <w:tmpl w:val="409AE978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360552C"/>
    <w:multiLevelType w:val="hybridMultilevel"/>
    <w:tmpl w:val="0E484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5229F0"/>
    <w:multiLevelType w:val="multilevel"/>
    <w:tmpl w:val="385CA4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>
    <w:nsid w:val="5FD8372A"/>
    <w:multiLevelType w:val="hybridMultilevel"/>
    <w:tmpl w:val="A3349342"/>
    <w:lvl w:ilvl="0" w:tplc="F8D80CC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18F63A6"/>
    <w:multiLevelType w:val="hybridMultilevel"/>
    <w:tmpl w:val="25B87140"/>
    <w:lvl w:ilvl="0" w:tplc="42D0872A">
      <w:start w:val="1"/>
      <w:numFmt w:val="decimal"/>
      <w:lvlText w:val="%1."/>
      <w:lvlJc w:val="left"/>
      <w:pPr>
        <w:ind w:left="1080" w:hanging="360"/>
      </w:pPr>
    </w:lvl>
    <w:lvl w:ilvl="1" w:tplc="E0CEFAE4">
      <w:start w:val="1"/>
      <w:numFmt w:val="lowerLetter"/>
      <w:lvlText w:val="%2."/>
      <w:lvlJc w:val="left"/>
      <w:pPr>
        <w:ind w:left="1800" w:hanging="360"/>
      </w:pPr>
    </w:lvl>
    <w:lvl w:ilvl="2" w:tplc="BE3E082E">
      <w:start w:val="1"/>
      <w:numFmt w:val="lowerRoman"/>
      <w:lvlText w:val="%3."/>
      <w:lvlJc w:val="right"/>
      <w:pPr>
        <w:ind w:left="2520" w:hanging="180"/>
      </w:pPr>
    </w:lvl>
    <w:lvl w:ilvl="3" w:tplc="3C5E492C">
      <w:start w:val="1"/>
      <w:numFmt w:val="decimal"/>
      <w:lvlText w:val="%4."/>
      <w:lvlJc w:val="left"/>
      <w:pPr>
        <w:ind w:left="3240" w:hanging="360"/>
      </w:pPr>
    </w:lvl>
    <w:lvl w:ilvl="4" w:tplc="B16C29DC">
      <w:start w:val="1"/>
      <w:numFmt w:val="lowerLetter"/>
      <w:lvlText w:val="%5."/>
      <w:lvlJc w:val="left"/>
      <w:pPr>
        <w:ind w:left="3960" w:hanging="360"/>
      </w:pPr>
    </w:lvl>
    <w:lvl w:ilvl="5" w:tplc="32240B06">
      <w:start w:val="1"/>
      <w:numFmt w:val="lowerRoman"/>
      <w:lvlText w:val="%6."/>
      <w:lvlJc w:val="right"/>
      <w:pPr>
        <w:ind w:left="4680" w:hanging="180"/>
      </w:pPr>
    </w:lvl>
    <w:lvl w:ilvl="6" w:tplc="6A165F88">
      <w:start w:val="1"/>
      <w:numFmt w:val="decimal"/>
      <w:lvlText w:val="%7."/>
      <w:lvlJc w:val="left"/>
      <w:pPr>
        <w:ind w:left="5400" w:hanging="360"/>
      </w:pPr>
    </w:lvl>
    <w:lvl w:ilvl="7" w:tplc="591E3C44">
      <w:start w:val="1"/>
      <w:numFmt w:val="lowerLetter"/>
      <w:lvlText w:val="%8."/>
      <w:lvlJc w:val="left"/>
      <w:pPr>
        <w:ind w:left="6120" w:hanging="360"/>
      </w:pPr>
    </w:lvl>
    <w:lvl w:ilvl="8" w:tplc="57ACE2BA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CD273C2"/>
    <w:multiLevelType w:val="hybridMultilevel"/>
    <w:tmpl w:val="A3349342"/>
    <w:lvl w:ilvl="0" w:tplc="F8D80CC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EF44DAF"/>
    <w:multiLevelType w:val="hybridMultilevel"/>
    <w:tmpl w:val="6F044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A01799"/>
    <w:multiLevelType w:val="hybridMultilevel"/>
    <w:tmpl w:val="4DF0734C"/>
    <w:lvl w:ilvl="0" w:tplc="A86010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6"/>
  </w:num>
  <w:num w:numId="14">
    <w:abstractNumId w:val="21"/>
  </w:num>
  <w:num w:numId="15">
    <w:abstractNumId w:val="23"/>
  </w:num>
  <w:num w:numId="16">
    <w:abstractNumId w:val="20"/>
  </w:num>
  <w:num w:numId="17">
    <w:abstractNumId w:val="18"/>
  </w:num>
  <w:num w:numId="18">
    <w:abstractNumId w:val="14"/>
  </w:num>
  <w:num w:numId="19">
    <w:abstractNumId w:val="13"/>
  </w:num>
  <w:num w:numId="20">
    <w:abstractNumId w:val="17"/>
  </w:num>
  <w:num w:numId="21">
    <w:abstractNumId w:val="19"/>
  </w:num>
  <w:num w:numId="22">
    <w:abstractNumId w:val="25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197"/>
    <w:rsid w:val="00001C38"/>
    <w:rsid w:val="000025BD"/>
    <w:rsid w:val="000027CE"/>
    <w:rsid w:val="00011121"/>
    <w:rsid w:val="000169F7"/>
    <w:rsid w:val="00020EF5"/>
    <w:rsid w:val="0002276E"/>
    <w:rsid w:val="00024F63"/>
    <w:rsid w:val="00025B2F"/>
    <w:rsid w:val="00026679"/>
    <w:rsid w:val="00041BD0"/>
    <w:rsid w:val="000431F5"/>
    <w:rsid w:val="00045CDC"/>
    <w:rsid w:val="00050331"/>
    <w:rsid w:val="00050400"/>
    <w:rsid w:val="00054BAB"/>
    <w:rsid w:val="00060207"/>
    <w:rsid w:val="0006077D"/>
    <w:rsid w:val="000627E8"/>
    <w:rsid w:val="00062C1B"/>
    <w:rsid w:val="00063ABE"/>
    <w:rsid w:val="00064B1F"/>
    <w:rsid w:val="00064EBB"/>
    <w:rsid w:val="00066856"/>
    <w:rsid w:val="00067B3E"/>
    <w:rsid w:val="00070E76"/>
    <w:rsid w:val="00071680"/>
    <w:rsid w:val="0007192E"/>
    <w:rsid w:val="000731C1"/>
    <w:rsid w:val="000738EA"/>
    <w:rsid w:val="00080452"/>
    <w:rsid w:val="0008057F"/>
    <w:rsid w:val="00080B11"/>
    <w:rsid w:val="00082B41"/>
    <w:rsid w:val="00082FAD"/>
    <w:rsid w:val="0008307F"/>
    <w:rsid w:val="00085DFB"/>
    <w:rsid w:val="0009042C"/>
    <w:rsid w:val="00090BDE"/>
    <w:rsid w:val="00091841"/>
    <w:rsid w:val="000921D7"/>
    <w:rsid w:val="00092A7E"/>
    <w:rsid w:val="000936AC"/>
    <w:rsid w:val="0009717F"/>
    <w:rsid w:val="000A3C71"/>
    <w:rsid w:val="000A6119"/>
    <w:rsid w:val="000A617F"/>
    <w:rsid w:val="000A67BA"/>
    <w:rsid w:val="000A7B14"/>
    <w:rsid w:val="000B1475"/>
    <w:rsid w:val="000B16BE"/>
    <w:rsid w:val="000B2994"/>
    <w:rsid w:val="000B38DB"/>
    <w:rsid w:val="000B3E80"/>
    <w:rsid w:val="000B4411"/>
    <w:rsid w:val="000B4818"/>
    <w:rsid w:val="000B4BF4"/>
    <w:rsid w:val="000B5459"/>
    <w:rsid w:val="000B6556"/>
    <w:rsid w:val="000B782A"/>
    <w:rsid w:val="000C2F1A"/>
    <w:rsid w:val="000D04A8"/>
    <w:rsid w:val="000D18D2"/>
    <w:rsid w:val="000D32C6"/>
    <w:rsid w:val="000D32CE"/>
    <w:rsid w:val="000D44C2"/>
    <w:rsid w:val="000D5385"/>
    <w:rsid w:val="000D5B4E"/>
    <w:rsid w:val="000D6C49"/>
    <w:rsid w:val="000E1FDE"/>
    <w:rsid w:val="000E28D5"/>
    <w:rsid w:val="000E482A"/>
    <w:rsid w:val="000E5890"/>
    <w:rsid w:val="000E6BB5"/>
    <w:rsid w:val="000E7291"/>
    <w:rsid w:val="000F0DEE"/>
    <w:rsid w:val="000F1C04"/>
    <w:rsid w:val="000F2AD4"/>
    <w:rsid w:val="000F3D36"/>
    <w:rsid w:val="0010168A"/>
    <w:rsid w:val="001026A1"/>
    <w:rsid w:val="00102A7C"/>
    <w:rsid w:val="00103572"/>
    <w:rsid w:val="00105721"/>
    <w:rsid w:val="0010747A"/>
    <w:rsid w:val="00110927"/>
    <w:rsid w:val="00111539"/>
    <w:rsid w:val="00111842"/>
    <w:rsid w:val="001143B6"/>
    <w:rsid w:val="00122BD3"/>
    <w:rsid w:val="00122BF8"/>
    <w:rsid w:val="00125676"/>
    <w:rsid w:val="00125C2A"/>
    <w:rsid w:val="0012604C"/>
    <w:rsid w:val="0012682B"/>
    <w:rsid w:val="001274B0"/>
    <w:rsid w:val="00127B14"/>
    <w:rsid w:val="00127B68"/>
    <w:rsid w:val="001300C2"/>
    <w:rsid w:val="00133987"/>
    <w:rsid w:val="001369C2"/>
    <w:rsid w:val="00137E61"/>
    <w:rsid w:val="00140070"/>
    <w:rsid w:val="0014257F"/>
    <w:rsid w:val="00144CA5"/>
    <w:rsid w:val="00152739"/>
    <w:rsid w:val="0015768F"/>
    <w:rsid w:val="00161AB5"/>
    <w:rsid w:val="001643AA"/>
    <w:rsid w:val="001677B3"/>
    <w:rsid w:val="00171184"/>
    <w:rsid w:val="00172221"/>
    <w:rsid w:val="00172F0E"/>
    <w:rsid w:val="00177183"/>
    <w:rsid w:val="00182CCA"/>
    <w:rsid w:val="00185151"/>
    <w:rsid w:val="001867CE"/>
    <w:rsid w:val="00190E15"/>
    <w:rsid w:val="00191159"/>
    <w:rsid w:val="00193111"/>
    <w:rsid w:val="001937C1"/>
    <w:rsid w:val="001A0B3A"/>
    <w:rsid w:val="001A148D"/>
    <w:rsid w:val="001A39C1"/>
    <w:rsid w:val="001A4F93"/>
    <w:rsid w:val="001A7B29"/>
    <w:rsid w:val="001B0E9A"/>
    <w:rsid w:val="001B7382"/>
    <w:rsid w:val="001B7C8C"/>
    <w:rsid w:val="001C0509"/>
    <w:rsid w:val="001C15A3"/>
    <w:rsid w:val="001C385D"/>
    <w:rsid w:val="001C3F69"/>
    <w:rsid w:val="001C47BC"/>
    <w:rsid w:val="001C50E0"/>
    <w:rsid w:val="001C7D34"/>
    <w:rsid w:val="001D0A1F"/>
    <w:rsid w:val="001D29C0"/>
    <w:rsid w:val="001D2D22"/>
    <w:rsid w:val="001D3EC5"/>
    <w:rsid w:val="001D4F3E"/>
    <w:rsid w:val="001D5472"/>
    <w:rsid w:val="001D5D2B"/>
    <w:rsid w:val="001E0834"/>
    <w:rsid w:val="001E201E"/>
    <w:rsid w:val="001E2769"/>
    <w:rsid w:val="001E3800"/>
    <w:rsid w:val="001E418A"/>
    <w:rsid w:val="001E5883"/>
    <w:rsid w:val="001E78E8"/>
    <w:rsid w:val="001F2D46"/>
    <w:rsid w:val="001F37A9"/>
    <w:rsid w:val="001F4FDB"/>
    <w:rsid w:val="001F6533"/>
    <w:rsid w:val="001F6D30"/>
    <w:rsid w:val="001F7467"/>
    <w:rsid w:val="0020063E"/>
    <w:rsid w:val="00201A50"/>
    <w:rsid w:val="00201C17"/>
    <w:rsid w:val="00201CD1"/>
    <w:rsid w:val="00201D92"/>
    <w:rsid w:val="00203CFF"/>
    <w:rsid w:val="00206BC2"/>
    <w:rsid w:val="00207DF9"/>
    <w:rsid w:val="002100CD"/>
    <w:rsid w:val="00212928"/>
    <w:rsid w:val="00217436"/>
    <w:rsid w:val="00222723"/>
    <w:rsid w:val="00225904"/>
    <w:rsid w:val="0022610C"/>
    <w:rsid w:val="0022661B"/>
    <w:rsid w:val="00227A5C"/>
    <w:rsid w:val="00227CC4"/>
    <w:rsid w:val="00231408"/>
    <w:rsid w:val="00231F00"/>
    <w:rsid w:val="00232C75"/>
    <w:rsid w:val="00233B74"/>
    <w:rsid w:val="002350EE"/>
    <w:rsid w:val="00242853"/>
    <w:rsid w:val="00242A54"/>
    <w:rsid w:val="00243991"/>
    <w:rsid w:val="00246203"/>
    <w:rsid w:val="00251EFE"/>
    <w:rsid w:val="002526A0"/>
    <w:rsid w:val="00253C4B"/>
    <w:rsid w:val="00254039"/>
    <w:rsid w:val="002564F7"/>
    <w:rsid w:val="00256D2B"/>
    <w:rsid w:val="002606DC"/>
    <w:rsid w:val="00260B18"/>
    <w:rsid w:val="00261041"/>
    <w:rsid w:val="00263CAB"/>
    <w:rsid w:val="00270269"/>
    <w:rsid w:val="002725A6"/>
    <w:rsid w:val="00277252"/>
    <w:rsid w:val="002830E1"/>
    <w:rsid w:val="00283BC2"/>
    <w:rsid w:val="002854CA"/>
    <w:rsid w:val="00290ED6"/>
    <w:rsid w:val="00294BEE"/>
    <w:rsid w:val="00296523"/>
    <w:rsid w:val="002971B2"/>
    <w:rsid w:val="002972A9"/>
    <w:rsid w:val="002A207B"/>
    <w:rsid w:val="002A292D"/>
    <w:rsid w:val="002A2DCF"/>
    <w:rsid w:val="002A7D4A"/>
    <w:rsid w:val="002B14FA"/>
    <w:rsid w:val="002B1CAF"/>
    <w:rsid w:val="002B39D7"/>
    <w:rsid w:val="002B447B"/>
    <w:rsid w:val="002B4521"/>
    <w:rsid w:val="002B5E92"/>
    <w:rsid w:val="002B5FBD"/>
    <w:rsid w:val="002B66D1"/>
    <w:rsid w:val="002C3C44"/>
    <w:rsid w:val="002C68AA"/>
    <w:rsid w:val="002D357D"/>
    <w:rsid w:val="002D43B5"/>
    <w:rsid w:val="002D4894"/>
    <w:rsid w:val="002E093C"/>
    <w:rsid w:val="002E0CF5"/>
    <w:rsid w:val="002E3A61"/>
    <w:rsid w:val="002E42FB"/>
    <w:rsid w:val="002E4A38"/>
    <w:rsid w:val="002E6DF7"/>
    <w:rsid w:val="002F3BC2"/>
    <w:rsid w:val="002F3CE3"/>
    <w:rsid w:val="002F435B"/>
    <w:rsid w:val="002F52EA"/>
    <w:rsid w:val="00300ED3"/>
    <w:rsid w:val="00301A4F"/>
    <w:rsid w:val="00303595"/>
    <w:rsid w:val="0030375D"/>
    <w:rsid w:val="00304DFA"/>
    <w:rsid w:val="00306EE0"/>
    <w:rsid w:val="00312DC8"/>
    <w:rsid w:val="00314CAA"/>
    <w:rsid w:val="00314F15"/>
    <w:rsid w:val="003151A9"/>
    <w:rsid w:val="00320413"/>
    <w:rsid w:val="0032160D"/>
    <w:rsid w:val="00321F88"/>
    <w:rsid w:val="00323BC4"/>
    <w:rsid w:val="00324B3C"/>
    <w:rsid w:val="00326E56"/>
    <w:rsid w:val="00327372"/>
    <w:rsid w:val="00332D7B"/>
    <w:rsid w:val="00332FA9"/>
    <w:rsid w:val="00333385"/>
    <w:rsid w:val="00334EDA"/>
    <w:rsid w:val="00336F05"/>
    <w:rsid w:val="0033784B"/>
    <w:rsid w:val="00340CA7"/>
    <w:rsid w:val="003411EA"/>
    <w:rsid w:val="00343FBC"/>
    <w:rsid w:val="0034538B"/>
    <w:rsid w:val="00345E6D"/>
    <w:rsid w:val="00353D21"/>
    <w:rsid w:val="00361E79"/>
    <w:rsid w:val="00365365"/>
    <w:rsid w:val="00366474"/>
    <w:rsid w:val="00367899"/>
    <w:rsid w:val="0037273F"/>
    <w:rsid w:val="003761E6"/>
    <w:rsid w:val="00376411"/>
    <w:rsid w:val="00376D6D"/>
    <w:rsid w:val="0038021E"/>
    <w:rsid w:val="003809D6"/>
    <w:rsid w:val="003811DD"/>
    <w:rsid w:val="0038211F"/>
    <w:rsid w:val="00386525"/>
    <w:rsid w:val="00391757"/>
    <w:rsid w:val="00391C73"/>
    <w:rsid w:val="00392689"/>
    <w:rsid w:val="0039584E"/>
    <w:rsid w:val="00396667"/>
    <w:rsid w:val="00397A1F"/>
    <w:rsid w:val="00397B82"/>
    <w:rsid w:val="003A08A8"/>
    <w:rsid w:val="003A28AA"/>
    <w:rsid w:val="003A3727"/>
    <w:rsid w:val="003A5A3A"/>
    <w:rsid w:val="003A62CD"/>
    <w:rsid w:val="003A647D"/>
    <w:rsid w:val="003B0119"/>
    <w:rsid w:val="003B0AD8"/>
    <w:rsid w:val="003B4D6F"/>
    <w:rsid w:val="003C0DB7"/>
    <w:rsid w:val="003C2A84"/>
    <w:rsid w:val="003C7045"/>
    <w:rsid w:val="003D192E"/>
    <w:rsid w:val="003D7E3E"/>
    <w:rsid w:val="003E06DB"/>
    <w:rsid w:val="003E10F3"/>
    <w:rsid w:val="003E34C7"/>
    <w:rsid w:val="003E637F"/>
    <w:rsid w:val="003F03D9"/>
    <w:rsid w:val="003F1C23"/>
    <w:rsid w:val="00400B2C"/>
    <w:rsid w:val="00400E3D"/>
    <w:rsid w:val="00402B2D"/>
    <w:rsid w:val="00404476"/>
    <w:rsid w:val="004053D1"/>
    <w:rsid w:val="004133AE"/>
    <w:rsid w:val="00414A2A"/>
    <w:rsid w:val="00415317"/>
    <w:rsid w:val="004154C8"/>
    <w:rsid w:val="0041740C"/>
    <w:rsid w:val="00421001"/>
    <w:rsid w:val="0042354C"/>
    <w:rsid w:val="004273B1"/>
    <w:rsid w:val="0042783A"/>
    <w:rsid w:val="004313BD"/>
    <w:rsid w:val="004314D3"/>
    <w:rsid w:val="00434881"/>
    <w:rsid w:val="00436BEF"/>
    <w:rsid w:val="00437813"/>
    <w:rsid w:val="004409E0"/>
    <w:rsid w:val="00441706"/>
    <w:rsid w:val="00442466"/>
    <w:rsid w:val="00442FAA"/>
    <w:rsid w:val="00443A84"/>
    <w:rsid w:val="00443B33"/>
    <w:rsid w:val="0046284E"/>
    <w:rsid w:val="00463E0D"/>
    <w:rsid w:val="00464A60"/>
    <w:rsid w:val="004732BB"/>
    <w:rsid w:val="00474D89"/>
    <w:rsid w:val="0048040E"/>
    <w:rsid w:val="00483CFA"/>
    <w:rsid w:val="00484862"/>
    <w:rsid w:val="00486932"/>
    <w:rsid w:val="00487A1A"/>
    <w:rsid w:val="00487F39"/>
    <w:rsid w:val="00490005"/>
    <w:rsid w:val="004947CE"/>
    <w:rsid w:val="004A1E76"/>
    <w:rsid w:val="004A2873"/>
    <w:rsid w:val="004A5DBA"/>
    <w:rsid w:val="004A6077"/>
    <w:rsid w:val="004A679D"/>
    <w:rsid w:val="004B1C92"/>
    <w:rsid w:val="004B2638"/>
    <w:rsid w:val="004C2422"/>
    <w:rsid w:val="004C2453"/>
    <w:rsid w:val="004C3195"/>
    <w:rsid w:val="004C5B69"/>
    <w:rsid w:val="004C765F"/>
    <w:rsid w:val="004C79B9"/>
    <w:rsid w:val="004D0684"/>
    <w:rsid w:val="004D1948"/>
    <w:rsid w:val="004D1A1F"/>
    <w:rsid w:val="004D2B80"/>
    <w:rsid w:val="004D6B8D"/>
    <w:rsid w:val="004D7C10"/>
    <w:rsid w:val="004E0B5E"/>
    <w:rsid w:val="004E377E"/>
    <w:rsid w:val="004E4A9B"/>
    <w:rsid w:val="004E4E1A"/>
    <w:rsid w:val="004E5FA9"/>
    <w:rsid w:val="004E7E59"/>
    <w:rsid w:val="004F5489"/>
    <w:rsid w:val="004F7DA7"/>
    <w:rsid w:val="00503ABB"/>
    <w:rsid w:val="00503E70"/>
    <w:rsid w:val="0050544D"/>
    <w:rsid w:val="0050670A"/>
    <w:rsid w:val="00510207"/>
    <w:rsid w:val="00511388"/>
    <w:rsid w:val="005125A6"/>
    <w:rsid w:val="00515B04"/>
    <w:rsid w:val="0051637D"/>
    <w:rsid w:val="00516406"/>
    <w:rsid w:val="0051672C"/>
    <w:rsid w:val="00516C5E"/>
    <w:rsid w:val="005216FA"/>
    <w:rsid w:val="00521FBB"/>
    <w:rsid w:val="00522839"/>
    <w:rsid w:val="00522D22"/>
    <w:rsid w:val="00522D8C"/>
    <w:rsid w:val="005244C4"/>
    <w:rsid w:val="005244D3"/>
    <w:rsid w:val="005259FE"/>
    <w:rsid w:val="005331A0"/>
    <w:rsid w:val="00534894"/>
    <w:rsid w:val="00535132"/>
    <w:rsid w:val="00540C6A"/>
    <w:rsid w:val="00542277"/>
    <w:rsid w:val="00542912"/>
    <w:rsid w:val="005453FA"/>
    <w:rsid w:val="005459CA"/>
    <w:rsid w:val="00547691"/>
    <w:rsid w:val="005510F2"/>
    <w:rsid w:val="005521EA"/>
    <w:rsid w:val="005551B6"/>
    <w:rsid w:val="00557697"/>
    <w:rsid w:val="00561289"/>
    <w:rsid w:val="005620A6"/>
    <w:rsid w:val="00566C3D"/>
    <w:rsid w:val="0057210D"/>
    <w:rsid w:val="00574974"/>
    <w:rsid w:val="005756DE"/>
    <w:rsid w:val="005853BE"/>
    <w:rsid w:val="0059272D"/>
    <w:rsid w:val="00592875"/>
    <w:rsid w:val="00595B1D"/>
    <w:rsid w:val="00596364"/>
    <w:rsid w:val="005A1382"/>
    <w:rsid w:val="005A353F"/>
    <w:rsid w:val="005B3CDB"/>
    <w:rsid w:val="005B54E8"/>
    <w:rsid w:val="005B557C"/>
    <w:rsid w:val="005B5A01"/>
    <w:rsid w:val="005B7F81"/>
    <w:rsid w:val="005C4EBB"/>
    <w:rsid w:val="005C5835"/>
    <w:rsid w:val="005C7BC3"/>
    <w:rsid w:val="005C7C02"/>
    <w:rsid w:val="005D2E95"/>
    <w:rsid w:val="005D3180"/>
    <w:rsid w:val="005D4EBD"/>
    <w:rsid w:val="005D6F72"/>
    <w:rsid w:val="005D7152"/>
    <w:rsid w:val="005E11B1"/>
    <w:rsid w:val="005E1ECE"/>
    <w:rsid w:val="005E4602"/>
    <w:rsid w:val="005F3780"/>
    <w:rsid w:val="005F523D"/>
    <w:rsid w:val="005F560C"/>
    <w:rsid w:val="00600530"/>
    <w:rsid w:val="00606197"/>
    <w:rsid w:val="00613985"/>
    <w:rsid w:val="00615B70"/>
    <w:rsid w:val="0062195C"/>
    <w:rsid w:val="00622774"/>
    <w:rsid w:val="00625067"/>
    <w:rsid w:val="00627C3B"/>
    <w:rsid w:val="00632414"/>
    <w:rsid w:val="00632946"/>
    <w:rsid w:val="006334B8"/>
    <w:rsid w:val="00650716"/>
    <w:rsid w:val="006516B3"/>
    <w:rsid w:val="0065520F"/>
    <w:rsid w:val="00656290"/>
    <w:rsid w:val="0065736D"/>
    <w:rsid w:val="00663288"/>
    <w:rsid w:val="00663FB7"/>
    <w:rsid w:val="006658FD"/>
    <w:rsid w:val="006672C2"/>
    <w:rsid w:val="00670EB3"/>
    <w:rsid w:val="00670F58"/>
    <w:rsid w:val="0067166F"/>
    <w:rsid w:val="00673804"/>
    <w:rsid w:val="00673AA5"/>
    <w:rsid w:val="00676C4C"/>
    <w:rsid w:val="006809C0"/>
    <w:rsid w:val="00685367"/>
    <w:rsid w:val="00685A2D"/>
    <w:rsid w:val="00690B21"/>
    <w:rsid w:val="0069524F"/>
    <w:rsid w:val="006A0E6D"/>
    <w:rsid w:val="006A7002"/>
    <w:rsid w:val="006B315E"/>
    <w:rsid w:val="006B332C"/>
    <w:rsid w:val="006B5BA9"/>
    <w:rsid w:val="006C0DE7"/>
    <w:rsid w:val="006C2A48"/>
    <w:rsid w:val="006C4076"/>
    <w:rsid w:val="006C735A"/>
    <w:rsid w:val="006D0132"/>
    <w:rsid w:val="006D14CD"/>
    <w:rsid w:val="006D1737"/>
    <w:rsid w:val="006D17FF"/>
    <w:rsid w:val="006D1C3D"/>
    <w:rsid w:val="006D2F30"/>
    <w:rsid w:val="006D3185"/>
    <w:rsid w:val="006D3307"/>
    <w:rsid w:val="006D39B1"/>
    <w:rsid w:val="006D4C9A"/>
    <w:rsid w:val="006D7AA8"/>
    <w:rsid w:val="006E00DD"/>
    <w:rsid w:val="006E4C2D"/>
    <w:rsid w:val="006E75AF"/>
    <w:rsid w:val="006F0A90"/>
    <w:rsid w:val="006F147A"/>
    <w:rsid w:val="006F2939"/>
    <w:rsid w:val="006F71FD"/>
    <w:rsid w:val="00704F4D"/>
    <w:rsid w:val="007076FC"/>
    <w:rsid w:val="00711B47"/>
    <w:rsid w:val="007139EC"/>
    <w:rsid w:val="00714A99"/>
    <w:rsid w:val="00717F24"/>
    <w:rsid w:val="00721136"/>
    <w:rsid w:val="00721C7F"/>
    <w:rsid w:val="0072234C"/>
    <w:rsid w:val="00723765"/>
    <w:rsid w:val="00724D9B"/>
    <w:rsid w:val="00726D24"/>
    <w:rsid w:val="007270B6"/>
    <w:rsid w:val="00727D41"/>
    <w:rsid w:val="00733197"/>
    <w:rsid w:val="007336CD"/>
    <w:rsid w:val="00733FB2"/>
    <w:rsid w:val="00733FCF"/>
    <w:rsid w:val="007344E8"/>
    <w:rsid w:val="007352A8"/>
    <w:rsid w:val="007360E9"/>
    <w:rsid w:val="007411D5"/>
    <w:rsid w:val="007417C3"/>
    <w:rsid w:val="00741E88"/>
    <w:rsid w:val="00744CD0"/>
    <w:rsid w:val="0075030E"/>
    <w:rsid w:val="0075353A"/>
    <w:rsid w:val="00755164"/>
    <w:rsid w:val="00760F3C"/>
    <w:rsid w:val="007639EC"/>
    <w:rsid w:val="007663E3"/>
    <w:rsid w:val="00770933"/>
    <w:rsid w:val="0077109D"/>
    <w:rsid w:val="007710A6"/>
    <w:rsid w:val="00773C4D"/>
    <w:rsid w:val="00783E0D"/>
    <w:rsid w:val="0078774F"/>
    <w:rsid w:val="0079316E"/>
    <w:rsid w:val="00795A98"/>
    <w:rsid w:val="00795CBF"/>
    <w:rsid w:val="00796F33"/>
    <w:rsid w:val="00797C75"/>
    <w:rsid w:val="007A1116"/>
    <w:rsid w:val="007A3AEC"/>
    <w:rsid w:val="007A61B2"/>
    <w:rsid w:val="007A6667"/>
    <w:rsid w:val="007A7248"/>
    <w:rsid w:val="007A73FA"/>
    <w:rsid w:val="007B27BA"/>
    <w:rsid w:val="007B577F"/>
    <w:rsid w:val="007C0A2D"/>
    <w:rsid w:val="007C216C"/>
    <w:rsid w:val="007C2ED0"/>
    <w:rsid w:val="007C391D"/>
    <w:rsid w:val="007C4444"/>
    <w:rsid w:val="007C4F66"/>
    <w:rsid w:val="007C606C"/>
    <w:rsid w:val="007C62FB"/>
    <w:rsid w:val="007C69F2"/>
    <w:rsid w:val="007D11FE"/>
    <w:rsid w:val="007D34C7"/>
    <w:rsid w:val="007D4BF0"/>
    <w:rsid w:val="007D56AE"/>
    <w:rsid w:val="007E097D"/>
    <w:rsid w:val="007E3F5C"/>
    <w:rsid w:val="007F1D55"/>
    <w:rsid w:val="007F5305"/>
    <w:rsid w:val="007F6115"/>
    <w:rsid w:val="007F7491"/>
    <w:rsid w:val="007F76AF"/>
    <w:rsid w:val="00800589"/>
    <w:rsid w:val="00801B0A"/>
    <w:rsid w:val="00801D8C"/>
    <w:rsid w:val="0080276D"/>
    <w:rsid w:val="00806598"/>
    <w:rsid w:val="00810681"/>
    <w:rsid w:val="00811901"/>
    <w:rsid w:val="00821DA9"/>
    <w:rsid w:val="008221FD"/>
    <w:rsid w:val="00822270"/>
    <w:rsid w:val="00824B12"/>
    <w:rsid w:val="00831EA8"/>
    <w:rsid w:val="00840D53"/>
    <w:rsid w:val="0084213E"/>
    <w:rsid w:val="008471DD"/>
    <w:rsid w:val="00852A10"/>
    <w:rsid w:val="008551A1"/>
    <w:rsid w:val="008663C7"/>
    <w:rsid w:val="008668B8"/>
    <w:rsid w:val="00867174"/>
    <w:rsid w:val="00870262"/>
    <w:rsid w:val="008732D1"/>
    <w:rsid w:val="008742BC"/>
    <w:rsid w:val="00874519"/>
    <w:rsid w:val="0087549C"/>
    <w:rsid w:val="00880C08"/>
    <w:rsid w:val="00886EA0"/>
    <w:rsid w:val="00886F2F"/>
    <w:rsid w:val="00887CE8"/>
    <w:rsid w:val="0089080E"/>
    <w:rsid w:val="00890943"/>
    <w:rsid w:val="00893F47"/>
    <w:rsid w:val="008A0B69"/>
    <w:rsid w:val="008A3CBC"/>
    <w:rsid w:val="008B0163"/>
    <w:rsid w:val="008B11C0"/>
    <w:rsid w:val="008B24A4"/>
    <w:rsid w:val="008B26FD"/>
    <w:rsid w:val="008B6FC3"/>
    <w:rsid w:val="008B71A2"/>
    <w:rsid w:val="008B7C9D"/>
    <w:rsid w:val="008C2EAE"/>
    <w:rsid w:val="008C42EA"/>
    <w:rsid w:val="008C5280"/>
    <w:rsid w:val="008D0915"/>
    <w:rsid w:val="008D3439"/>
    <w:rsid w:val="008D6026"/>
    <w:rsid w:val="008D6309"/>
    <w:rsid w:val="008E17B3"/>
    <w:rsid w:val="008E4809"/>
    <w:rsid w:val="008E5454"/>
    <w:rsid w:val="008E5A56"/>
    <w:rsid w:val="008E65B2"/>
    <w:rsid w:val="008F13F5"/>
    <w:rsid w:val="008F210B"/>
    <w:rsid w:val="008F3735"/>
    <w:rsid w:val="00904ED6"/>
    <w:rsid w:val="00905741"/>
    <w:rsid w:val="00905A46"/>
    <w:rsid w:val="009077ED"/>
    <w:rsid w:val="009125C1"/>
    <w:rsid w:val="00912B0A"/>
    <w:rsid w:val="00912D58"/>
    <w:rsid w:val="00913A58"/>
    <w:rsid w:val="00913A5C"/>
    <w:rsid w:val="00915348"/>
    <w:rsid w:val="009214D2"/>
    <w:rsid w:val="00922819"/>
    <w:rsid w:val="00931F6A"/>
    <w:rsid w:val="00933BE1"/>
    <w:rsid w:val="00934572"/>
    <w:rsid w:val="00935C3C"/>
    <w:rsid w:val="00936D44"/>
    <w:rsid w:val="0094280A"/>
    <w:rsid w:val="00942D37"/>
    <w:rsid w:val="00947AAD"/>
    <w:rsid w:val="00947C7F"/>
    <w:rsid w:val="00951860"/>
    <w:rsid w:val="009563C4"/>
    <w:rsid w:val="009566D5"/>
    <w:rsid w:val="00957E80"/>
    <w:rsid w:val="00961A2B"/>
    <w:rsid w:val="009641AF"/>
    <w:rsid w:val="00974F94"/>
    <w:rsid w:val="00980AA9"/>
    <w:rsid w:val="00984015"/>
    <w:rsid w:val="00985C3A"/>
    <w:rsid w:val="00986EEA"/>
    <w:rsid w:val="00995238"/>
    <w:rsid w:val="009A017F"/>
    <w:rsid w:val="009A1C18"/>
    <w:rsid w:val="009A2352"/>
    <w:rsid w:val="009A28FA"/>
    <w:rsid w:val="009A59E6"/>
    <w:rsid w:val="009A7E37"/>
    <w:rsid w:val="009B00F7"/>
    <w:rsid w:val="009B040A"/>
    <w:rsid w:val="009B05FE"/>
    <w:rsid w:val="009B07FF"/>
    <w:rsid w:val="009B104D"/>
    <w:rsid w:val="009B10A3"/>
    <w:rsid w:val="009B3724"/>
    <w:rsid w:val="009B383C"/>
    <w:rsid w:val="009B3D2B"/>
    <w:rsid w:val="009B57E3"/>
    <w:rsid w:val="009B6458"/>
    <w:rsid w:val="009C44C7"/>
    <w:rsid w:val="009C6193"/>
    <w:rsid w:val="009D15F0"/>
    <w:rsid w:val="009D1646"/>
    <w:rsid w:val="009D2857"/>
    <w:rsid w:val="009D3D68"/>
    <w:rsid w:val="009D4112"/>
    <w:rsid w:val="009E1CE2"/>
    <w:rsid w:val="009E3315"/>
    <w:rsid w:val="009E414E"/>
    <w:rsid w:val="009E644C"/>
    <w:rsid w:val="009E7BCF"/>
    <w:rsid w:val="009F44D8"/>
    <w:rsid w:val="009F4731"/>
    <w:rsid w:val="009F4E63"/>
    <w:rsid w:val="009F573D"/>
    <w:rsid w:val="009F70FF"/>
    <w:rsid w:val="00A00020"/>
    <w:rsid w:val="00A0196E"/>
    <w:rsid w:val="00A031C7"/>
    <w:rsid w:val="00A03202"/>
    <w:rsid w:val="00A04693"/>
    <w:rsid w:val="00A142BA"/>
    <w:rsid w:val="00A207CB"/>
    <w:rsid w:val="00A250D6"/>
    <w:rsid w:val="00A26224"/>
    <w:rsid w:val="00A26276"/>
    <w:rsid w:val="00A30216"/>
    <w:rsid w:val="00A32456"/>
    <w:rsid w:val="00A32CF1"/>
    <w:rsid w:val="00A363B0"/>
    <w:rsid w:val="00A40A45"/>
    <w:rsid w:val="00A429B8"/>
    <w:rsid w:val="00A44B9E"/>
    <w:rsid w:val="00A457D3"/>
    <w:rsid w:val="00A46A87"/>
    <w:rsid w:val="00A46FFA"/>
    <w:rsid w:val="00A50498"/>
    <w:rsid w:val="00A505BF"/>
    <w:rsid w:val="00A5254B"/>
    <w:rsid w:val="00A54FE8"/>
    <w:rsid w:val="00A601A0"/>
    <w:rsid w:val="00A63D47"/>
    <w:rsid w:val="00A640BD"/>
    <w:rsid w:val="00A6449F"/>
    <w:rsid w:val="00A65D0D"/>
    <w:rsid w:val="00A66970"/>
    <w:rsid w:val="00A73B2E"/>
    <w:rsid w:val="00A74F6C"/>
    <w:rsid w:val="00A75207"/>
    <w:rsid w:val="00A75405"/>
    <w:rsid w:val="00A77BB7"/>
    <w:rsid w:val="00A8096F"/>
    <w:rsid w:val="00A821E3"/>
    <w:rsid w:val="00A8272E"/>
    <w:rsid w:val="00A864D7"/>
    <w:rsid w:val="00A87888"/>
    <w:rsid w:val="00A91221"/>
    <w:rsid w:val="00A94658"/>
    <w:rsid w:val="00A971CD"/>
    <w:rsid w:val="00A97470"/>
    <w:rsid w:val="00A97512"/>
    <w:rsid w:val="00AA3175"/>
    <w:rsid w:val="00AA32B2"/>
    <w:rsid w:val="00AA3770"/>
    <w:rsid w:val="00AA5DFA"/>
    <w:rsid w:val="00AA6328"/>
    <w:rsid w:val="00AA6334"/>
    <w:rsid w:val="00AA69F1"/>
    <w:rsid w:val="00AB1ED9"/>
    <w:rsid w:val="00AB3E35"/>
    <w:rsid w:val="00AB7E8A"/>
    <w:rsid w:val="00AC10D6"/>
    <w:rsid w:val="00AC32C8"/>
    <w:rsid w:val="00AC49BB"/>
    <w:rsid w:val="00AC525E"/>
    <w:rsid w:val="00AC562F"/>
    <w:rsid w:val="00AC74F7"/>
    <w:rsid w:val="00AC7B05"/>
    <w:rsid w:val="00AD2714"/>
    <w:rsid w:val="00AE10F6"/>
    <w:rsid w:val="00AE173C"/>
    <w:rsid w:val="00AE1DF2"/>
    <w:rsid w:val="00AE66E3"/>
    <w:rsid w:val="00AE6BD4"/>
    <w:rsid w:val="00AF24C2"/>
    <w:rsid w:val="00B01C96"/>
    <w:rsid w:val="00B0652A"/>
    <w:rsid w:val="00B06AC0"/>
    <w:rsid w:val="00B07A83"/>
    <w:rsid w:val="00B1026B"/>
    <w:rsid w:val="00B14328"/>
    <w:rsid w:val="00B21A6B"/>
    <w:rsid w:val="00B23380"/>
    <w:rsid w:val="00B24FD7"/>
    <w:rsid w:val="00B26D53"/>
    <w:rsid w:val="00B30123"/>
    <w:rsid w:val="00B3457B"/>
    <w:rsid w:val="00B35826"/>
    <w:rsid w:val="00B36792"/>
    <w:rsid w:val="00B36D3C"/>
    <w:rsid w:val="00B41BA6"/>
    <w:rsid w:val="00B45AA1"/>
    <w:rsid w:val="00B46494"/>
    <w:rsid w:val="00B47814"/>
    <w:rsid w:val="00B52841"/>
    <w:rsid w:val="00B546C7"/>
    <w:rsid w:val="00B55434"/>
    <w:rsid w:val="00B5756F"/>
    <w:rsid w:val="00B606A1"/>
    <w:rsid w:val="00B62CD7"/>
    <w:rsid w:val="00B6658B"/>
    <w:rsid w:val="00B70ECC"/>
    <w:rsid w:val="00B74060"/>
    <w:rsid w:val="00B74889"/>
    <w:rsid w:val="00B750C0"/>
    <w:rsid w:val="00B82001"/>
    <w:rsid w:val="00B83116"/>
    <w:rsid w:val="00B83B66"/>
    <w:rsid w:val="00B84F90"/>
    <w:rsid w:val="00B85017"/>
    <w:rsid w:val="00B87D97"/>
    <w:rsid w:val="00B92161"/>
    <w:rsid w:val="00B95F99"/>
    <w:rsid w:val="00B97197"/>
    <w:rsid w:val="00BA027B"/>
    <w:rsid w:val="00BA495A"/>
    <w:rsid w:val="00BA59D0"/>
    <w:rsid w:val="00BB2248"/>
    <w:rsid w:val="00BB4678"/>
    <w:rsid w:val="00BC3EC3"/>
    <w:rsid w:val="00BC40FC"/>
    <w:rsid w:val="00BC57C8"/>
    <w:rsid w:val="00BC58D7"/>
    <w:rsid w:val="00BC71A7"/>
    <w:rsid w:val="00BD1485"/>
    <w:rsid w:val="00BD62A7"/>
    <w:rsid w:val="00BD6803"/>
    <w:rsid w:val="00BD79F4"/>
    <w:rsid w:val="00BE4095"/>
    <w:rsid w:val="00BE74BC"/>
    <w:rsid w:val="00BE784D"/>
    <w:rsid w:val="00BF0825"/>
    <w:rsid w:val="00BF0F77"/>
    <w:rsid w:val="00BF2A8B"/>
    <w:rsid w:val="00BF3FE9"/>
    <w:rsid w:val="00BF6AA6"/>
    <w:rsid w:val="00BF6C55"/>
    <w:rsid w:val="00C0009D"/>
    <w:rsid w:val="00C0157A"/>
    <w:rsid w:val="00C025E7"/>
    <w:rsid w:val="00C03942"/>
    <w:rsid w:val="00C04B2D"/>
    <w:rsid w:val="00C05795"/>
    <w:rsid w:val="00C05B12"/>
    <w:rsid w:val="00C06816"/>
    <w:rsid w:val="00C07F2C"/>
    <w:rsid w:val="00C14EFE"/>
    <w:rsid w:val="00C175E2"/>
    <w:rsid w:val="00C201ED"/>
    <w:rsid w:val="00C204FD"/>
    <w:rsid w:val="00C21CAA"/>
    <w:rsid w:val="00C23118"/>
    <w:rsid w:val="00C23620"/>
    <w:rsid w:val="00C2734C"/>
    <w:rsid w:val="00C27EC0"/>
    <w:rsid w:val="00C302A2"/>
    <w:rsid w:val="00C31D78"/>
    <w:rsid w:val="00C32D98"/>
    <w:rsid w:val="00C330E4"/>
    <w:rsid w:val="00C3526D"/>
    <w:rsid w:val="00C353C9"/>
    <w:rsid w:val="00C35FB7"/>
    <w:rsid w:val="00C366E6"/>
    <w:rsid w:val="00C367EA"/>
    <w:rsid w:val="00C373AC"/>
    <w:rsid w:val="00C37CB1"/>
    <w:rsid w:val="00C42AFA"/>
    <w:rsid w:val="00C445FC"/>
    <w:rsid w:val="00C45C86"/>
    <w:rsid w:val="00C47C25"/>
    <w:rsid w:val="00C47EAD"/>
    <w:rsid w:val="00C51812"/>
    <w:rsid w:val="00C51E69"/>
    <w:rsid w:val="00C54172"/>
    <w:rsid w:val="00C569F6"/>
    <w:rsid w:val="00C62255"/>
    <w:rsid w:val="00C63005"/>
    <w:rsid w:val="00C63D74"/>
    <w:rsid w:val="00C63EA1"/>
    <w:rsid w:val="00C6641B"/>
    <w:rsid w:val="00C7250E"/>
    <w:rsid w:val="00C7650C"/>
    <w:rsid w:val="00C7789B"/>
    <w:rsid w:val="00C81DDA"/>
    <w:rsid w:val="00C83C55"/>
    <w:rsid w:val="00C84A2C"/>
    <w:rsid w:val="00C862FC"/>
    <w:rsid w:val="00C86AC3"/>
    <w:rsid w:val="00C872D1"/>
    <w:rsid w:val="00C87C40"/>
    <w:rsid w:val="00C87D6C"/>
    <w:rsid w:val="00C91F27"/>
    <w:rsid w:val="00C93378"/>
    <w:rsid w:val="00C93CD8"/>
    <w:rsid w:val="00CA0DCB"/>
    <w:rsid w:val="00CA237D"/>
    <w:rsid w:val="00CA4F1C"/>
    <w:rsid w:val="00CA639C"/>
    <w:rsid w:val="00CA7629"/>
    <w:rsid w:val="00CB0029"/>
    <w:rsid w:val="00CB037C"/>
    <w:rsid w:val="00CB03AB"/>
    <w:rsid w:val="00CB1B37"/>
    <w:rsid w:val="00CB2C20"/>
    <w:rsid w:val="00CB6991"/>
    <w:rsid w:val="00CC039D"/>
    <w:rsid w:val="00CC0BD9"/>
    <w:rsid w:val="00CC1068"/>
    <w:rsid w:val="00CC1F1B"/>
    <w:rsid w:val="00CC4099"/>
    <w:rsid w:val="00CC5F5A"/>
    <w:rsid w:val="00CC7930"/>
    <w:rsid w:val="00CC7C9D"/>
    <w:rsid w:val="00CC7FCF"/>
    <w:rsid w:val="00CD0C09"/>
    <w:rsid w:val="00CD0EA4"/>
    <w:rsid w:val="00CD1DF7"/>
    <w:rsid w:val="00CD2D8D"/>
    <w:rsid w:val="00CD424E"/>
    <w:rsid w:val="00CD575E"/>
    <w:rsid w:val="00CD674C"/>
    <w:rsid w:val="00CD7CEE"/>
    <w:rsid w:val="00CE2234"/>
    <w:rsid w:val="00CE2A1C"/>
    <w:rsid w:val="00CF335E"/>
    <w:rsid w:val="00CF5FD8"/>
    <w:rsid w:val="00CF68BD"/>
    <w:rsid w:val="00CF7F86"/>
    <w:rsid w:val="00D00057"/>
    <w:rsid w:val="00D031D8"/>
    <w:rsid w:val="00D05380"/>
    <w:rsid w:val="00D360BE"/>
    <w:rsid w:val="00D37B3C"/>
    <w:rsid w:val="00D4108C"/>
    <w:rsid w:val="00D4294F"/>
    <w:rsid w:val="00D443FC"/>
    <w:rsid w:val="00D47846"/>
    <w:rsid w:val="00D50787"/>
    <w:rsid w:val="00D53701"/>
    <w:rsid w:val="00D60895"/>
    <w:rsid w:val="00D6405E"/>
    <w:rsid w:val="00D65785"/>
    <w:rsid w:val="00D65B07"/>
    <w:rsid w:val="00D668D8"/>
    <w:rsid w:val="00D72193"/>
    <w:rsid w:val="00D73E48"/>
    <w:rsid w:val="00D747CA"/>
    <w:rsid w:val="00D82284"/>
    <w:rsid w:val="00D841F9"/>
    <w:rsid w:val="00D84A62"/>
    <w:rsid w:val="00D853F0"/>
    <w:rsid w:val="00D85A06"/>
    <w:rsid w:val="00D863A8"/>
    <w:rsid w:val="00D925B5"/>
    <w:rsid w:val="00D94292"/>
    <w:rsid w:val="00DA03DB"/>
    <w:rsid w:val="00DA0A5A"/>
    <w:rsid w:val="00DA1815"/>
    <w:rsid w:val="00DA4303"/>
    <w:rsid w:val="00DA71EE"/>
    <w:rsid w:val="00DB192A"/>
    <w:rsid w:val="00DB7B11"/>
    <w:rsid w:val="00DC0B18"/>
    <w:rsid w:val="00DC0D56"/>
    <w:rsid w:val="00DC14D7"/>
    <w:rsid w:val="00DC1BEE"/>
    <w:rsid w:val="00DC1DDC"/>
    <w:rsid w:val="00DC4C8E"/>
    <w:rsid w:val="00DC517E"/>
    <w:rsid w:val="00DC5194"/>
    <w:rsid w:val="00DC7143"/>
    <w:rsid w:val="00DD02E0"/>
    <w:rsid w:val="00DD38D8"/>
    <w:rsid w:val="00DD3D31"/>
    <w:rsid w:val="00DD6E1C"/>
    <w:rsid w:val="00DD737A"/>
    <w:rsid w:val="00DE0C1D"/>
    <w:rsid w:val="00DE0EB1"/>
    <w:rsid w:val="00DE32BA"/>
    <w:rsid w:val="00DE3523"/>
    <w:rsid w:val="00DE47D5"/>
    <w:rsid w:val="00DF14DC"/>
    <w:rsid w:val="00DF1704"/>
    <w:rsid w:val="00DF6B4F"/>
    <w:rsid w:val="00DF7C74"/>
    <w:rsid w:val="00E023CB"/>
    <w:rsid w:val="00E0440A"/>
    <w:rsid w:val="00E04C38"/>
    <w:rsid w:val="00E0565D"/>
    <w:rsid w:val="00E0607C"/>
    <w:rsid w:val="00E13AA3"/>
    <w:rsid w:val="00E159BA"/>
    <w:rsid w:val="00E2341D"/>
    <w:rsid w:val="00E23A2F"/>
    <w:rsid w:val="00E243CE"/>
    <w:rsid w:val="00E25A12"/>
    <w:rsid w:val="00E272D0"/>
    <w:rsid w:val="00E27BF4"/>
    <w:rsid w:val="00E30680"/>
    <w:rsid w:val="00E3243D"/>
    <w:rsid w:val="00E403D7"/>
    <w:rsid w:val="00E46DAD"/>
    <w:rsid w:val="00E518A1"/>
    <w:rsid w:val="00E52B43"/>
    <w:rsid w:val="00E535DC"/>
    <w:rsid w:val="00E5529C"/>
    <w:rsid w:val="00E60073"/>
    <w:rsid w:val="00E61D01"/>
    <w:rsid w:val="00E63C71"/>
    <w:rsid w:val="00E6429D"/>
    <w:rsid w:val="00E65168"/>
    <w:rsid w:val="00E65F26"/>
    <w:rsid w:val="00E71374"/>
    <w:rsid w:val="00E739EB"/>
    <w:rsid w:val="00E74663"/>
    <w:rsid w:val="00E75790"/>
    <w:rsid w:val="00E769CD"/>
    <w:rsid w:val="00E80D79"/>
    <w:rsid w:val="00E816B8"/>
    <w:rsid w:val="00E81964"/>
    <w:rsid w:val="00E863DD"/>
    <w:rsid w:val="00E913E1"/>
    <w:rsid w:val="00E92E9C"/>
    <w:rsid w:val="00E96478"/>
    <w:rsid w:val="00EA10D2"/>
    <w:rsid w:val="00EA14C8"/>
    <w:rsid w:val="00EA3315"/>
    <w:rsid w:val="00EA510F"/>
    <w:rsid w:val="00EB0959"/>
    <w:rsid w:val="00EB1DA9"/>
    <w:rsid w:val="00EB6CBD"/>
    <w:rsid w:val="00EC0E8F"/>
    <w:rsid w:val="00EC1A32"/>
    <w:rsid w:val="00EC23C7"/>
    <w:rsid w:val="00EC6595"/>
    <w:rsid w:val="00ED2215"/>
    <w:rsid w:val="00ED4758"/>
    <w:rsid w:val="00ED7666"/>
    <w:rsid w:val="00ED7D8D"/>
    <w:rsid w:val="00EE2421"/>
    <w:rsid w:val="00EE2492"/>
    <w:rsid w:val="00EE27DC"/>
    <w:rsid w:val="00EE2D5B"/>
    <w:rsid w:val="00EE4A18"/>
    <w:rsid w:val="00EE7352"/>
    <w:rsid w:val="00EF0F49"/>
    <w:rsid w:val="00EF147D"/>
    <w:rsid w:val="00EF480F"/>
    <w:rsid w:val="00EF5F28"/>
    <w:rsid w:val="00EF7E57"/>
    <w:rsid w:val="00F01FF9"/>
    <w:rsid w:val="00F0251A"/>
    <w:rsid w:val="00F02E7C"/>
    <w:rsid w:val="00F03FC9"/>
    <w:rsid w:val="00F056B0"/>
    <w:rsid w:val="00F07D2F"/>
    <w:rsid w:val="00F13B47"/>
    <w:rsid w:val="00F16E1E"/>
    <w:rsid w:val="00F173C0"/>
    <w:rsid w:val="00F2024A"/>
    <w:rsid w:val="00F20884"/>
    <w:rsid w:val="00F23F89"/>
    <w:rsid w:val="00F30455"/>
    <w:rsid w:val="00F30E27"/>
    <w:rsid w:val="00F33581"/>
    <w:rsid w:val="00F33C1C"/>
    <w:rsid w:val="00F35822"/>
    <w:rsid w:val="00F35A0B"/>
    <w:rsid w:val="00F37FFD"/>
    <w:rsid w:val="00F434C2"/>
    <w:rsid w:val="00F50009"/>
    <w:rsid w:val="00F52D75"/>
    <w:rsid w:val="00F611D1"/>
    <w:rsid w:val="00F61EBA"/>
    <w:rsid w:val="00F643FA"/>
    <w:rsid w:val="00F64727"/>
    <w:rsid w:val="00F64838"/>
    <w:rsid w:val="00F64C5E"/>
    <w:rsid w:val="00F660CA"/>
    <w:rsid w:val="00F72B3D"/>
    <w:rsid w:val="00F73944"/>
    <w:rsid w:val="00F74E96"/>
    <w:rsid w:val="00F74FF0"/>
    <w:rsid w:val="00F82C6F"/>
    <w:rsid w:val="00F83E37"/>
    <w:rsid w:val="00F862BE"/>
    <w:rsid w:val="00F90A1A"/>
    <w:rsid w:val="00F939A8"/>
    <w:rsid w:val="00F9700D"/>
    <w:rsid w:val="00F97126"/>
    <w:rsid w:val="00FA0234"/>
    <w:rsid w:val="00FA1923"/>
    <w:rsid w:val="00FA453C"/>
    <w:rsid w:val="00FA55C6"/>
    <w:rsid w:val="00FB220F"/>
    <w:rsid w:val="00FB336E"/>
    <w:rsid w:val="00FB5D7B"/>
    <w:rsid w:val="00FB5E6E"/>
    <w:rsid w:val="00FC2FBB"/>
    <w:rsid w:val="00FC32E8"/>
    <w:rsid w:val="00FC4778"/>
    <w:rsid w:val="00FC5617"/>
    <w:rsid w:val="00FC69FA"/>
    <w:rsid w:val="00FD0C45"/>
    <w:rsid w:val="00FD34DE"/>
    <w:rsid w:val="00FD43A0"/>
    <w:rsid w:val="00FD534E"/>
    <w:rsid w:val="00FE05E1"/>
    <w:rsid w:val="00FE3E46"/>
    <w:rsid w:val="00FE4FC0"/>
    <w:rsid w:val="00FE509F"/>
    <w:rsid w:val="00FE5853"/>
    <w:rsid w:val="00FE6458"/>
    <w:rsid w:val="00FF1398"/>
    <w:rsid w:val="00FF28D7"/>
    <w:rsid w:val="00FF30A3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3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06197"/>
    <w:rPr>
      <w:rFonts w:cs="Times New Roman"/>
      <w:color w:val="0066CC"/>
      <w:u w:val="single"/>
    </w:rPr>
  </w:style>
  <w:style w:type="character" w:customStyle="1" w:styleId="Exact">
    <w:name w:val="Основной текст Exact"/>
    <w:uiPriority w:val="99"/>
    <w:rsid w:val="00606197"/>
    <w:rPr>
      <w:rFonts w:ascii="Times New Roman" w:hAnsi="Times New Roman"/>
      <w:spacing w:val="3"/>
      <w:sz w:val="21"/>
      <w:u w:val="none"/>
    </w:rPr>
  </w:style>
  <w:style w:type="character" w:customStyle="1" w:styleId="1">
    <w:name w:val="Заголовок №1_"/>
    <w:link w:val="10"/>
    <w:uiPriority w:val="99"/>
    <w:locked/>
    <w:rsid w:val="00606197"/>
    <w:rPr>
      <w:rFonts w:ascii="Times New Roman" w:hAnsi="Times New Roman"/>
      <w:sz w:val="27"/>
      <w:shd w:val="clear" w:color="auto" w:fill="FFFFFF"/>
    </w:rPr>
  </w:style>
  <w:style w:type="character" w:customStyle="1" w:styleId="11">
    <w:name w:val="Основной текст Знак1"/>
    <w:link w:val="a4"/>
    <w:uiPriority w:val="99"/>
    <w:locked/>
    <w:rsid w:val="00606197"/>
    <w:rPr>
      <w:rFonts w:ascii="Times New Roman" w:hAnsi="Times New Roman"/>
      <w:sz w:val="23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606197"/>
    <w:rPr>
      <w:rFonts w:ascii="Times New Roman" w:hAnsi="Times New Roman"/>
      <w:b/>
      <w:sz w:val="28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606197"/>
    <w:rPr>
      <w:rFonts w:ascii="Times New Roman" w:hAnsi="Times New Roman"/>
      <w:sz w:val="23"/>
      <w:shd w:val="clear" w:color="auto" w:fill="FFFFFF"/>
    </w:rPr>
  </w:style>
  <w:style w:type="paragraph" w:styleId="a4">
    <w:name w:val="Body Text"/>
    <w:basedOn w:val="a"/>
    <w:link w:val="11"/>
    <w:uiPriority w:val="99"/>
    <w:rsid w:val="00606197"/>
    <w:pPr>
      <w:shd w:val="clear" w:color="auto" w:fill="FFFFFF"/>
      <w:spacing w:before="360" w:after="240" w:line="278" w:lineRule="exact"/>
    </w:pPr>
    <w:rPr>
      <w:rFonts w:ascii="Times New Roman" w:eastAsiaTheme="minorHAnsi" w:hAnsi="Times New Roman" w:cstheme="minorBidi"/>
      <w:color w:val="auto"/>
      <w:sz w:val="23"/>
      <w:szCs w:val="22"/>
      <w:lang w:eastAsia="en-US"/>
    </w:rPr>
  </w:style>
  <w:style w:type="character" w:customStyle="1" w:styleId="a5">
    <w:name w:val="Основной текст Знак"/>
    <w:basedOn w:val="a0"/>
    <w:uiPriority w:val="99"/>
    <w:rsid w:val="0060619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3">
    <w:name w:val="Основной текст Знак13"/>
    <w:basedOn w:val="a0"/>
    <w:uiPriority w:val="99"/>
    <w:semiHidden/>
    <w:rsid w:val="00606197"/>
    <w:rPr>
      <w:rFonts w:cs="Times New Roman"/>
      <w:color w:val="000000"/>
      <w:sz w:val="24"/>
      <w:szCs w:val="24"/>
    </w:rPr>
  </w:style>
  <w:style w:type="character" w:customStyle="1" w:styleId="12">
    <w:name w:val="Основной текст Знак12"/>
    <w:basedOn w:val="a0"/>
    <w:uiPriority w:val="99"/>
    <w:semiHidden/>
    <w:rsid w:val="00606197"/>
    <w:rPr>
      <w:rFonts w:cs="Times New Roman"/>
      <w:color w:val="000000"/>
      <w:sz w:val="24"/>
      <w:szCs w:val="24"/>
    </w:rPr>
  </w:style>
  <w:style w:type="character" w:customStyle="1" w:styleId="110">
    <w:name w:val="Основной текст Знак11"/>
    <w:basedOn w:val="a0"/>
    <w:uiPriority w:val="99"/>
    <w:semiHidden/>
    <w:rsid w:val="00606197"/>
    <w:rPr>
      <w:rFonts w:cs="Times New Roman"/>
      <w:color w:val="000000"/>
      <w:sz w:val="24"/>
      <w:szCs w:val="24"/>
    </w:rPr>
  </w:style>
  <w:style w:type="character" w:customStyle="1" w:styleId="100">
    <w:name w:val="Основной текст Знак10"/>
    <w:uiPriority w:val="99"/>
    <w:semiHidden/>
    <w:rsid w:val="00606197"/>
    <w:rPr>
      <w:color w:val="000000"/>
      <w:sz w:val="24"/>
    </w:rPr>
  </w:style>
  <w:style w:type="character" w:customStyle="1" w:styleId="9">
    <w:name w:val="Основной текст Знак9"/>
    <w:uiPriority w:val="99"/>
    <w:semiHidden/>
    <w:rsid w:val="00606197"/>
    <w:rPr>
      <w:color w:val="000000"/>
      <w:sz w:val="24"/>
    </w:rPr>
  </w:style>
  <w:style w:type="character" w:customStyle="1" w:styleId="8">
    <w:name w:val="Основной текст Знак8"/>
    <w:uiPriority w:val="99"/>
    <w:semiHidden/>
    <w:rsid w:val="00606197"/>
    <w:rPr>
      <w:color w:val="000000"/>
      <w:sz w:val="24"/>
    </w:rPr>
  </w:style>
  <w:style w:type="character" w:customStyle="1" w:styleId="7">
    <w:name w:val="Основной текст Знак7"/>
    <w:uiPriority w:val="99"/>
    <w:semiHidden/>
    <w:rsid w:val="00606197"/>
    <w:rPr>
      <w:color w:val="000000"/>
    </w:rPr>
  </w:style>
  <w:style w:type="character" w:customStyle="1" w:styleId="6">
    <w:name w:val="Основной текст Знак6"/>
    <w:uiPriority w:val="99"/>
    <w:semiHidden/>
    <w:rsid w:val="00606197"/>
    <w:rPr>
      <w:color w:val="000000"/>
    </w:rPr>
  </w:style>
  <w:style w:type="character" w:customStyle="1" w:styleId="5">
    <w:name w:val="Основной текст Знак5"/>
    <w:uiPriority w:val="99"/>
    <w:semiHidden/>
    <w:rsid w:val="00606197"/>
    <w:rPr>
      <w:color w:val="000000"/>
    </w:rPr>
  </w:style>
  <w:style w:type="character" w:customStyle="1" w:styleId="4">
    <w:name w:val="Основной текст Знак4"/>
    <w:uiPriority w:val="99"/>
    <w:semiHidden/>
    <w:rsid w:val="00606197"/>
    <w:rPr>
      <w:color w:val="000000"/>
    </w:rPr>
  </w:style>
  <w:style w:type="character" w:customStyle="1" w:styleId="3">
    <w:name w:val="Основной текст Знак3"/>
    <w:uiPriority w:val="99"/>
    <w:semiHidden/>
    <w:rsid w:val="00606197"/>
    <w:rPr>
      <w:color w:val="000000"/>
    </w:rPr>
  </w:style>
  <w:style w:type="character" w:customStyle="1" w:styleId="23">
    <w:name w:val="Основной текст Знак2"/>
    <w:uiPriority w:val="99"/>
    <w:semiHidden/>
    <w:rsid w:val="00606197"/>
    <w:rPr>
      <w:color w:val="000000"/>
    </w:rPr>
  </w:style>
  <w:style w:type="character" w:customStyle="1" w:styleId="4Exact">
    <w:name w:val="Основной текст (4) Exact"/>
    <w:uiPriority w:val="99"/>
    <w:rsid w:val="00606197"/>
    <w:rPr>
      <w:rFonts w:ascii="Times New Roman" w:hAnsi="Times New Roman"/>
      <w:sz w:val="14"/>
      <w:u w:val="none"/>
    </w:rPr>
  </w:style>
  <w:style w:type="character" w:customStyle="1" w:styleId="30">
    <w:name w:val="Основной текст (3)_"/>
    <w:link w:val="31"/>
    <w:uiPriority w:val="99"/>
    <w:locked/>
    <w:rsid w:val="00606197"/>
    <w:rPr>
      <w:rFonts w:ascii="Times New Roman" w:hAnsi="Times New Roman"/>
      <w:i/>
      <w:sz w:val="23"/>
      <w:shd w:val="clear" w:color="auto" w:fill="FFFFFF"/>
    </w:rPr>
  </w:style>
  <w:style w:type="character" w:customStyle="1" w:styleId="40">
    <w:name w:val="Основной текст (4)_"/>
    <w:link w:val="41"/>
    <w:uiPriority w:val="99"/>
    <w:locked/>
    <w:rsid w:val="00606197"/>
    <w:rPr>
      <w:rFonts w:ascii="Times New Roman" w:hAnsi="Times New Roman"/>
      <w:sz w:val="15"/>
      <w:shd w:val="clear" w:color="auto" w:fill="FFFFFF"/>
    </w:rPr>
  </w:style>
  <w:style w:type="character" w:customStyle="1" w:styleId="a6">
    <w:name w:val="Основной текст + Курсив"/>
    <w:uiPriority w:val="99"/>
    <w:rsid w:val="00606197"/>
    <w:rPr>
      <w:rFonts w:ascii="Times New Roman" w:hAnsi="Times New Roman"/>
      <w:i/>
      <w:sz w:val="23"/>
      <w:u w:val="none"/>
    </w:rPr>
  </w:style>
  <w:style w:type="character" w:customStyle="1" w:styleId="32">
    <w:name w:val="Основной текст (3) + Не курсив"/>
    <w:uiPriority w:val="99"/>
    <w:rsid w:val="00606197"/>
    <w:rPr>
      <w:rFonts w:ascii="Times New Roman" w:hAnsi="Times New Roman"/>
      <w:sz w:val="23"/>
      <w:u w:val="none"/>
    </w:rPr>
  </w:style>
  <w:style w:type="character" w:customStyle="1" w:styleId="a7">
    <w:name w:val="Колонтитул_"/>
    <w:link w:val="14"/>
    <w:uiPriority w:val="99"/>
    <w:locked/>
    <w:rsid w:val="00606197"/>
    <w:rPr>
      <w:rFonts w:ascii="Times New Roman" w:hAnsi="Times New Roman"/>
      <w:sz w:val="23"/>
      <w:shd w:val="clear" w:color="auto" w:fill="FFFFFF"/>
    </w:rPr>
  </w:style>
  <w:style w:type="character" w:customStyle="1" w:styleId="a8">
    <w:name w:val="Колонтитул"/>
    <w:uiPriority w:val="99"/>
    <w:rsid w:val="00606197"/>
  </w:style>
  <w:style w:type="character" w:customStyle="1" w:styleId="411">
    <w:name w:val="Основной текст (4) + 11"/>
    <w:aliases w:val="5 pt"/>
    <w:uiPriority w:val="99"/>
    <w:rsid w:val="00606197"/>
    <w:rPr>
      <w:rFonts w:ascii="Times New Roman" w:hAnsi="Times New Roman"/>
      <w:noProof/>
      <w:sz w:val="23"/>
      <w:u w:val="none"/>
    </w:rPr>
  </w:style>
  <w:style w:type="paragraph" w:customStyle="1" w:styleId="10">
    <w:name w:val="Заголовок №1"/>
    <w:basedOn w:val="a"/>
    <w:link w:val="1"/>
    <w:uiPriority w:val="99"/>
    <w:rsid w:val="00606197"/>
    <w:pPr>
      <w:shd w:val="clear" w:color="auto" w:fill="FFFFFF"/>
      <w:spacing w:after="360" w:line="240" w:lineRule="atLeast"/>
      <w:outlineLvl w:val="0"/>
    </w:pPr>
    <w:rPr>
      <w:rFonts w:ascii="Times New Roman" w:eastAsiaTheme="minorHAnsi" w:hAnsi="Times New Roman" w:cstheme="minorBidi"/>
      <w:color w:val="auto"/>
      <w:sz w:val="27"/>
      <w:szCs w:val="22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606197"/>
    <w:pPr>
      <w:shd w:val="clear" w:color="auto" w:fill="FFFFFF"/>
      <w:spacing w:before="240" w:after="60" w:line="240" w:lineRule="atLeast"/>
    </w:pPr>
    <w:rPr>
      <w:rFonts w:ascii="Times New Roman" w:eastAsiaTheme="minorHAnsi" w:hAnsi="Times New Roman" w:cstheme="minorBidi"/>
      <w:b/>
      <w:color w:val="auto"/>
      <w:sz w:val="28"/>
      <w:szCs w:val="22"/>
      <w:lang w:eastAsia="en-US"/>
    </w:rPr>
  </w:style>
  <w:style w:type="paragraph" w:customStyle="1" w:styleId="22">
    <w:name w:val="Заголовок №2"/>
    <w:basedOn w:val="a"/>
    <w:link w:val="21"/>
    <w:uiPriority w:val="99"/>
    <w:rsid w:val="00606197"/>
    <w:pPr>
      <w:shd w:val="clear" w:color="auto" w:fill="FFFFFF"/>
      <w:spacing w:before="600" w:after="240" w:line="274" w:lineRule="exact"/>
      <w:jc w:val="center"/>
      <w:outlineLvl w:val="1"/>
    </w:pPr>
    <w:rPr>
      <w:rFonts w:ascii="Times New Roman" w:eastAsiaTheme="minorHAnsi" w:hAnsi="Times New Roman" w:cstheme="minorBidi"/>
      <w:color w:val="auto"/>
      <w:sz w:val="23"/>
      <w:szCs w:val="22"/>
      <w:lang w:eastAsia="en-US"/>
    </w:rPr>
  </w:style>
  <w:style w:type="paragraph" w:customStyle="1" w:styleId="41">
    <w:name w:val="Основной текст (4)"/>
    <w:basedOn w:val="a"/>
    <w:link w:val="40"/>
    <w:uiPriority w:val="99"/>
    <w:rsid w:val="00606197"/>
    <w:pPr>
      <w:shd w:val="clear" w:color="auto" w:fill="FFFFFF"/>
      <w:spacing w:before="480" w:after="600" w:line="182" w:lineRule="exact"/>
      <w:jc w:val="center"/>
    </w:pPr>
    <w:rPr>
      <w:rFonts w:ascii="Times New Roman" w:eastAsiaTheme="minorHAnsi" w:hAnsi="Times New Roman" w:cstheme="minorBidi"/>
      <w:color w:val="auto"/>
      <w:sz w:val="15"/>
      <w:szCs w:val="22"/>
      <w:lang w:eastAsia="en-US"/>
    </w:rPr>
  </w:style>
  <w:style w:type="paragraph" w:customStyle="1" w:styleId="31">
    <w:name w:val="Основной текст (3)"/>
    <w:basedOn w:val="a"/>
    <w:link w:val="30"/>
    <w:uiPriority w:val="99"/>
    <w:rsid w:val="00606197"/>
    <w:pPr>
      <w:shd w:val="clear" w:color="auto" w:fill="FFFFFF"/>
      <w:spacing w:before="240" w:after="60" w:line="240" w:lineRule="atLeast"/>
      <w:jc w:val="center"/>
    </w:pPr>
    <w:rPr>
      <w:rFonts w:ascii="Times New Roman" w:eastAsiaTheme="minorHAnsi" w:hAnsi="Times New Roman" w:cstheme="minorBidi"/>
      <w:i/>
      <w:color w:val="auto"/>
      <w:sz w:val="23"/>
      <w:szCs w:val="22"/>
      <w:lang w:eastAsia="en-US"/>
    </w:rPr>
  </w:style>
  <w:style w:type="paragraph" w:customStyle="1" w:styleId="14">
    <w:name w:val="Колонтитул1"/>
    <w:basedOn w:val="a"/>
    <w:link w:val="a7"/>
    <w:uiPriority w:val="99"/>
    <w:rsid w:val="00606197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color w:val="auto"/>
      <w:sz w:val="23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60619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0619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0619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0619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d">
    <w:name w:val="Table Grid"/>
    <w:basedOn w:val="a1"/>
    <w:uiPriority w:val="59"/>
    <w:rsid w:val="0060619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090B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EE2421"/>
  </w:style>
  <w:style w:type="paragraph" w:customStyle="1" w:styleId="ConsPlusNonformat">
    <w:name w:val="ConsPlusNonformat"/>
    <w:rsid w:val="00EE24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E24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24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6">
    <w:name w:val="Просмотренная гиперссылка1"/>
    <w:basedOn w:val="a0"/>
    <w:uiPriority w:val="99"/>
    <w:semiHidden/>
    <w:unhideWhenUsed/>
    <w:rsid w:val="00EE2421"/>
    <w:rPr>
      <w:color w:val="800080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EE2421"/>
    <w:pPr>
      <w:widowControl/>
    </w:pPr>
    <w:rPr>
      <w:rFonts w:ascii="Tahoma" w:hAnsi="Tahoma" w:cs="Tahoma"/>
      <w:color w:val="auto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E2421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unhideWhenUsed/>
    <w:rsid w:val="00EE2421"/>
    <w:pPr>
      <w:widowControl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x-none" w:eastAsia="en-US"/>
    </w:rPr>
  </w:style>
  <w:style w:type="character" w:customStyle="1" w:styleId="25">
    <w:name w:val="Основной текст 2 Знак"/>
    <w:basedOn w:val="a0"/>
    <w:link w:val="24"/>
    <w:uiPriority w:val="99"/>
    <w:rsid w:val="00EE2421"/>
    <w:rPr>
      <w:rFonts w:ascii="Calibri" w:eastAsia="Calibri" w:hAnsi="Calibri" w:cs="Times New Roman"/>
      <w:lang w:val="x-none"/>
    </w:rPr>
  </w:style>
  <w:style w:type="character" w:customStyle="1" w:styleId="ConsPlusNormal0">
    <w:name w:val="ConsPlusNormal Знак"/>
    <w:link w:val="ConsPlusNormal"/>
    <w:rsid w:val="00EE2421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EE2421"/>
    <w:pPr>
      <w:widowControl/>
      <w:ind w:left="720"/>
      <w:contextualSpacing/>
    </w:pPr>
    <w:rPr>
      <w:rFonts w:ascii="Times New Roman" w:hAnsi="Times New Roman" w:cs="Times New Roman"/>
      <w:color w:val="auto"/>
      <w:lang w:eastAsia="en-US"/>
    </w:rPr>
  </w:style>
  <w:style w:type="table" w:customStyle="1" w:styleId="17">
    <w:name w:val="Сетка таблицы1"/>
    <w:basedOn w:val="a1"/>
    <w:next w:val="ad"/>
    <w:uiPriority w:val="99"/>
    <w:rsid w:val="00EE2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нак1 Знак Знак Знак"/>
    <w:basedOn w:val="a"/>
    <w:rsid w:val="00EE2421"/>
    <w:pPr>
      <w:widowControl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af1">
    <w:name w:val="Normal (Web)"/>
    <w:basedOn w:val="a"/>
    <w:uiPriority w:val="99"/>
    <w:unhideWhenUsed/>
    <w:rsid w:val="00EE24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customStyle="1" w:styleId="19">
    <w:name w:val="Без интервала1"/>
    <w:next w:val="af2"/>
    <w:uiPriority w:val="1"/>
    <w:qFormat/>
    <w:rsid w:val="00EE2421"/>
    <w:pPr>
      <w:spacing w:after="0" w:line="240" w:lineRule="auto"/>
    </w:pPr>
  </w:style>
  <w:style w:type="character" w:customStyle="1" w:styleId="1a">
    <w:name w:val="Неразрешенное упоминание1"/>
    <w:basedOn w:val="a0"/>
    <w:uiPriority w:val="99"/>
    <w:semiHidden/>
    <w:unhideWhenUsed/>
    <w:rsid w:val="00EE2421"/>
    <w:rPr>
      <w:color w:val="605E5C"/>
      <w:shd w:val="clear" w:color="auto" w:fill="E1DFDD"/>
    </w:rPr>
  </w:style>
  <w:style w:type="paragraph" w:customStyle="1" w:styleId="docdata">
    <w:name w:val="docdata"/>
    <w:aliases w:val="docy,v5,2855,bqiaagaaeyqcaaagiaiaaaoacaaaby4iaaaaaaaaaaaaaaaaaaaaaaaaaaaaaaaaaaaaaaaaaaaaaaaaaaaaaaaaaaaaaaaaaaaaaaaaaaaaaaaaaaaaaaaaaaaaaaaaaaaaaaaaaaaaaaaaaaaaaaaaaaaaaaaaaaaaaaaaaaaaaaaaaaaaaaaaaaaaaaaaaaaaaaaaaaaaaaaaaaaaaaaaaaaaaaaaaaaaaaaa"/>
    <w:basedOn w:val="a"/>
    <w:rsid w:val="00EE24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2154">
    <w:name w:val="2154"/>
    <w:aliases w:val="bqiaagaaeyqcaaagiaiaaapdbqaabdefaaaaaaaaaaaaaaaaaaaaaaaaaaaaaaaaaaaaaaaaaaaaaaaaaaaaaaaaaaaaaaaaaaaaaaaaaaaaaaaaaaaaaaaaaaaaaaaaaaaaaaaaaaaaaaaaaaaaaaaaaaaaaaaaaaaaaaaaaaaaaaaaaaaaaaaaaaaaaaaaaaaaaaaaaaaaaaaaaaaaaaaaaaaaaaaaaaaaaaaa"/>
    <w:basedOn w:val="a0"/>
    <w:rsid w:val="00EE2421"/>
  </w:style>
  <w:style w:type="character" w:customStyle="1" w:styleId="2225">
    <w:name w:val="2225"/>
    <w:aliases w:val="bqiaagaaeyqcaaagiaiaaan9awaabvwiaaaaaaaaaaaaaaaaaaaaaaaaaaaaaaaaaaaaaaaaaaaaaaaaaaaaaaaaaaaaaaaaaaaaaaaaaaaaaaaaaaaaaaaaaaaaaaaaaaaaaaaaaaaaaaaaaaaaaaaaaaaaaaaaaaaaaaaaaaaaaaaaaaaaaaaaaaaaaaaaaaaaaaaaaaaaaaaaaaaaaaaaaaaaaaaaaaaaaaaa"/>
    <w:rsid w:val="00EE2421"/>
  </w:style>
  <w:style w:type="character" w:styleId="af3">
    <w:name w:val="FollowedHyperlink"/>
    <w:basedOn w:val="a0"/>
    <w:uiPriority w:val="99"/>
    <w:semiHidden/>
    <w:unhideWhenUsed/>
    <w:rsid w:val="00EE2421"/>
    <w:rPr>
      <w:color w:val="800080" w:themeColor="followedHyperlink"/>
      <w:u w:val="single"/>
    </w:rPr>
  </w:style>
  <w:style w:type="paragraph" w:styleId="af2">
    <w:name w:val="No Spacing"/>
    <w:uiPriority w:val="1"/>
    <w:qFormat/>
    <w:rsid w:val="00EE242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3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06197"/>
    <w:rPr>
      <w:rFonts w:cs="Times New Roman"/>
      <w:color w:val="0066CC"/>
      <w:u w:val="single"/>
    </w:rPr>
  </w:style>
  <w:style w:type="character" w:customStyle="1" w:styleId="Exact">
    <w:name w:val="Основной текст Exact"/>
    <w:uiPriority w:val="99"/>
    <w:rsid w:val="00606197"/>
    <w:rPr>
      <w:rFonts w:ascii="Times New Roman" w:hAnsi="Times New Roman"/>
      <w:spacing w:val="3"/>
      <w:sz w:val="21"/>
      <w:u w:val="none"/>
    </w:rPr>
  </w:style>
  <w:style w:type="character" w:customStyle="1" w:styleId="1">
    <w:name w:val="Заголовок №1_"/>
    <w:link w:val="10"/>
    <w:uiPriority w:val="99"/>
    <w:locked/>
    <w:rsid w:val="00606197"/>
    <w:rPr>
      <w:rFonts w:ascii="Times New Roman" w:hAnsi="Times New Roman"/>
      <w:sz w:val="27"/>
      <w:shd w:val="clear" w:color="auto" w:fill="FFFFFF"/>
    </w:rPr>
  </w:style>
  <w:style w:type="character" w:customStyle="1" w:styleId="11">
    <w:name w:val="Основной текст Знак1"/>
    <w:link w:val="a4"/>
    <w:uiPriority w:val="99"/>
    <w:locked/>
    <w:rsid w:val="00606197"/>
    <w:rPr>
      <w:rFonts w:ascii="Times New Roman" w:hAnsi="Times New Roman"/>
      <w:sz w:val="23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606197"/>
    <w:rPr>
      <w:rFonts w:ascii="Times New Roman" w:hAnsi="Times New Roman"/>
      <w:b/>
      <w:sz w:val="28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606197"/>
    <w:rPr>
      <w:rFonts w:ascii="Times New Roman" w:hAnsi="Times New Roman"/>
      <w:sz w:val="23"/>
      <w:shd w:val="clear" w:color="auto" w:fill="FFFFFF"/>
    </w:rPr>
  </w:style>
  <w:style w:type="paragraph" w:styleId="a4">
    <w:name w:val="Body Text"/>
    <w:basedOn w:val="a"/>
    <w:link w:val="11"/>
    <w:uiPriority w:val="99"/>
    <w:rsid w:val="00606197"/>
    <w:pPr>
      <w:shd w:val="clear" w:color="auto" w:fill="FFFFFF"/>
      <w:spacing w:before="360" w:after="240" w:line="278" w:lineRule="exact"/>
    </w:pPr>
    <w:rPr>
      <w:rFonts w:ascii="Times New Roman" w:eastAsiaTheme="minorHAnsi" w:hAnsi="Times New Roman" w:cstheme="minorBidi"/>
      <w:color w:val="auto"/>
      <w:sz w:val="23"/>
      <w:szCs w:val="22"/>
      <w:lang w:eastAsia="en-US"/>
    </w:rPr>
  </w:style>
  <w:style w:type="character" w:customStyle="1" w:styleId="a5">
    <w:name w:val="Основной текст Знак"/>
    <w:basedOn w:val="a0"/>
    <w:uiPriority w:val="99"/>
    <w:rsid w:val="0060619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3">
    <w:name w:val="Основной текст Знак13"/>
    <w:basedOn w:val="a0"/>
    <w:uiPriority w:val="99"/>
    <w:semiHidden/>
    <w:rsid w:val="00606197"/>
    <w:rPr>
      <w:rFonts w:cs="Times New Roman"/>
      <w:color w:val="000000"/>
      <w:sz w:val="24"/>
      <w:szCs w:val="24"/>
    </w:rPr>
  </w:style>
  <w:style w:type="character" w:customStyle="1" w:styleId="12">
    <w:name w:val="Основной текст Знак12"/>
    <w:basedOn w:val="a0"/>
    <w:uiPriority w:val="99"/>
    <w:semiHidden/>
    <w:rsid w:val="00606197"/>
    <w:rPr>
      <w:rFonts w:cs="Times New Roman"/>
      <w:color w:val="000000"/>
      <w:sz w:val="24"/>
      <w:szCs w:val="24"/>
    </w:rPr>
  </w:style>
  <w:style w:type="character" w:customStyle="1" w:styleId="110">
    <w:name w:val="Основной текст Знак11"/>
    <w:basedOn w:val="a0"/>
    <w:uiPriority w:val="99"/>
    <w:semiHidden/>
    <w:rsid w:val="00606197"/>
    <w:rPr>
      <w:rFonts w:cs="Times New Roman"/>
      <w:color w:val="000000"/>
      <w:sz w:val="24"/>
      <w:szCs w:val="24"/>
    </w:rPr>
  </w:style>
  <w:style w:type="character" w:customStyle="1" w:styleId="100">
    <w:name w:val="Основной текст Знак10"/>
    <w:uiPriority w:val="99"/>
    <w:semiHidden/>
    <w:rsid w:val="00606197"/>
    <w:rPr>
      <w:color w:val="000000"/>
      <w:sz w:val="24"/>
    </w:rPr>
  </w:style>
  <w:style w:type="character" w:customStyle="1" w:styleId="9">
    <w:name w:val="Основной текст Знак9"/>
    <w:uiPriority w:val="99"/>
    <w:semiHidden/>
    <w:rsid w:val="00606197"/>
    <w:rPr>
      <w:color w:val="000000"/>
      <w:sz w:val="24"/>
    </w:rPr>
  </w:style>
  <w:style w:type="character" w:customStyle="1" w:styleId="8">
    <w:name w:val="Основной текст Знак8"/>
    <w:uiPriority w:val="99"/>
    <w:semiHidden/>
    <w:rsid w:val="00606197"/>
    <w:rPr>
      <w:color w:val="000000"/>
      <w:sz w:val="24"/>
    </w:rPr>
  </w:style>
  <w:style w:type="character" w:customStyle="1" w:styleId="7">
    <w:name w:val="Основной текст Знак7"/>
    <w:uiPriority w:val="99"/>
    <w:semiHidden/>
    <w:rsid w:val="00606197"/>
    <w:rPr>
      <w:color w:val="000000"/>
    </w:rPr>
  </w:style>
  <w:style w:type="character" w:customStyle="1" w:styleId="6">
    <w:name w:val="Основной текст Знак6"/>
    <w:uiPriority w:val="99"/>
    <w:semiHidden/>
    <w:rsid w:val="00606197"/>
    <w:rPr>
      <w:color w:val="000000"/>
    </w:rPr>
  </w:style>
  <w:style w:type="character" w:customStyle="1" w:styleId="5">
    <w:name w:val="Основной текст Знак5"/>
    <w:uiPriority w:val="99"/>
    <w:semiHidden/>
    <w:rsid w:val="00606197"/>
    <w:rPr>
      <w:color w:val="000000"/>
    </w:rPr>
  </w:style>
  <w:style w:type="character" w:customStyle="1" w:styleId="4">
    <w:name w:val="Основной текст Знак4"/>
    <w:uiPriority w:val="99"/>
    <w:semiHidden/>
    <w:rsid w:val="00606197"/>
    <w:rPr>
      <w:color w:val="000000"/>
    </w:rPr>
  </w:style>
  <w:style w:type="character" w:customStyle="1" w:styleId="3">
    <w:name w:val="Основной текст Знак3"/>
    <w:uiPriority w:val="99"/>
    <w:semiHidden/>
    <w:rsid w:val="00606197"/>
    <w:rPr>
      <w:color w:val="000000"/>
    </w:rPr>
  </w:style>
  <w:style w:type="character" w:customStyle="1" w:styleId="23">
    <w:name w:val="Основной текст Знак2"/>
    <w:uiPriority w:val="99"/>
    <w:semiHidden/>
    <w:rsid w:val="00606197"/>
    <w:rPr>
      <w:color w:val="000000"/>
    </w:rPr>
  </w:style>
  <w:style w:type="character" w:customStyle="1" w:styleId="4Exact">
    <w:name w:val="Основной текст (4) Exact"/>
    <w:uiPriority w:val="99"/>
    <w:rsid w:val="00606197"/>
    <w:rPr>
      <w:rFonts w:ascii="Times New Roman" w:hAnsi="Times New Roman"/>
      <w:sz w:val="14"/>
      <w:u w:val="none"/>
    </w:rPr>
  </w:style>
  <w:style w:type="character" w:customStyle="1" w:styleId="30">
    <w:name w:val="Основной текст (3)_"/>
    <w:link w:val="31"/>
    <w:uiPriority w:val="99"/>
    <w:locked/>
    <w:rsid w:val="00606197"/>
    <w:rPr>
      <w:rFonts w:ascii="Times New Roman" w:hAnsi="Times New Roman"/>
      <w:i/>
      <w:sz w:val="23"/>
      <w:shd w:val="clear" w:color="auto" w:fill="FFFFFF"/>
    </w:rPr>
  </w:style>
  <w:style w:type="character" w:customStyle="1" w:styleId="40">
    <w:name w:val="Основной текст (4)_"/>
    <w:link w:val="41"/>
    <w:uiPriority w:val="99"/>
    <w:locked/>
    <w:rsid w:val="00606197"/>
    <w:rPr>
      <w:rFonts w:ascii="Times New Roman" w:hAnsi="Times New Roman"/>
      <w:sz w:val="15"/>
      <w:shd w:val="clear" w:color="auto" w:fill="FFFFFF"/>
    </w:rPr>
  </w:style>
  <w:style w:type="character" w:customStyle="1" w:styleId="a6">
    <w:name w:val="Основной текст + Курсив"/>
    <w:uiPriority w:val="99"/>
    <w:rsid w:val="00606197"/>
    <w:rPr>
      <w:rFonts w:ascii="Times New Roman" w:hAnsi="Times New Roman"/>
      <w:i/>
      <w:sz w:val="23"/>
      <w:u w:val="none"/>
    </w:rPr>
  </w:style>
  <w:style w:type="character" w:customStyle="1" w:styleId="32">
    <w:name w:val="Основной текст (3) + Не курсив"/>
    <w:uiPriority w:val="99"/>
    <w:rsid w:val="00606197"/>
    <w:rPr>
      <w:rFonts w:ascii="Times New Roman" w:hAnsi="Times New Roman"/>
      <w:sz w:val="23"/>
      <w:u w:val="none"/>
    </w:rPr>
  </w:style>
  <w:style w:type="character" w:customStyle="1" w:styleId="a7">
    <w:name w:val="Колонтитул_"/>
    <w:link w:val="14"/>
    <w:uiPriority w:val="99"/>
    <w:locked/>
    <w:rsid w:val="00606197"/>
    <w:rPr>
      <w:rFonts w:ascii="Times New Roman" w:hAnsi="Times New Roman"/>
      <w:sz w:val="23"/>
      <w:shd w:val="clear" w:color="auto" w:fill="FFFFFF"/>
    </w:rPr>
  </w:style>
  <w:style w:type="character" w:customStyle="1" w:styleId="a8">
    <w:name w:val="Колонтитул"/>
    <w:uiPriority w:val="99"/>
    <w:rsid w:val="00606197"/>
  </w:style>
  <w:style w:type="character" w:customStyle="1" w:styleId="411">
    <w:name w:val="Основной текст (4) + 11"/>
    <w:aliases w:val="5 pt"/>
    <w:uiPriority w:val="99"/>
    <w:rsid w:val="00606197"/>
    <w:rPr>
      <w:rFonts w:ascii="Times New Roman" w:hAnsi="Times New Roman"/>
      <w:noProof/>
      <w:sz w:val="23"/>
      <w:u w:val="none"/>
    </w:rPr>
  </w:style>
  <w:style w:type="paragraph" w:customStyle="1" w:styleId="10">
    <w:name w:val="Заголовок №1"/>
    <w:basedOn w:val="a"/>
    <w:link w:val="1"/>
    <w:uiPriority w:val="99"/>
    <w:rsid w:val="00606197"/>
    <w:pPr>
      <w:shd w:val="clear" w:color="auto" w:fill="FFFFFF"/>
      <w:spacing w:after="360" w:line="240" w:lineRule="atLeast"/>
      <w:outlineLvl w:val="0"/>
    </w:pPr>
    <w:rPr>
      <w:rFonts w:ascii="Times New Roman" w:eastAsiaTheme="minorHAnsi" w:hAnsi="Times New Roman" w:cstheme="minorBidi"/>
      <w:color w:val="auto"/>
      <w:sz w:val="27"/>
      <w:szCs w:val="22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606197"/>
    <w:pPr>
      <w:shd w:val="clear" w:color="auto" w:fill="FFFFFF"/>
      <w:spacing w:before="240" w:after="60" w:line="240" w:lineRule="atLeast"/>
    </w:pPr>
    <w:rPr>
      <w:rFonts w:ascii="Times New Roman" w:eastAsiaTheme="minorHAnsi" w:hAnsi="Times New Roman" w:cstheme="minorBidi"/>
      <w:b/>
      <w:color w:val="auto"/>
      <w:sz w:val="28"/>
      <w:szCs w:val="22"/>
      <w:lang w:eastAsia="en-US"/>
    </w:rPr>
  </w:style>
  <w:style w:type="paragraph" w:customStyle="1" w:styleId="22">
    <w:name w:val="Заголовок №2"/>
    <w:basedOn w:val="a"/>
    <w:link w:val="21"/>
    <w:uiPriority w:val="99"/>
    <w:rsid w:val="00606197"/>
    <w:pPr>
      <w:shd w:val="clear" w:color="auto" w:fill="FFFFFF"/>
      <w:spacing w:before="600" w:after="240" w:line="274" w:lineRule="exact"/>
      <w:jc w:val="center"/>
      <w:outlineLvl w:val="1"/>
    </w:pPr>
    <w:rPr>
      <w:rFonts w:ascii="Times New Roman" w:eastAsiaTheme="minorHAnsi" w:hAnsi="Times New Roman" w:cstheme="minorBidi"/>
      <w:color w:val="auto"/>
      <w:sz w:val="23"/>
      <w:szCs w:val="22"/>
      <w:lang w:eastAsia="en-US"/>
    </w:rPr>
  </w:style>
  <w:style w:type="paragraph" w:customStyle="1" w:styleId="41">
    <w:name w:val="Основной текст (4)"/>
    <w:basedOn w:val="a"/>
    <w:link w:val="40"/>
    <w:uiPriority w:val="99"/>
    <w:rsid w:val="00606197"/>
    <w:pPr>
      <w:shd w:val="clear" w:color="auto" w:fill="FFFFFF"/>
      <w:spacing w:before="480" w:after="600" w:line="182" w:lineRule="exact"/>
      <w:jc w:val="center"/>
    </w:pPr>
    <w:rPr>
      <w:rFonts w:ascii="Times New Roman" w:eastAsiaTheme="minorHAnsi" w:hAnsi="Times New Roman" w:cstheme="minorBidi"/>
      <w:color w:val="auto"/>
      <w:sz w:val="15"/>
      <w:szCs w:val="22"/>
      <w:lang w:eastAsia="en-US"/>
    </w:rPr>
  </w:style>
  <w:style w:type="paragraph" w:customStyle="1" w:styleId="31">
    <w:name w:val="Основной текст (3)"/>
    <w:basedOn w:val="a"/>
    <w:link w:val="30"/>
    <w:uiPriority w:val="99"/>
    <w:rsid w:val="00606197"/>
    <w:pPr>
      <w:shd w:val="clear" w:color="auto" w:fill="FFFFFF"/>
      <w:spacing w:before="240" w:after="60" w:line="240" w:lineRule="atLeast"/>
      <w:jc w:val="center"/>
    </w:pPr>
    <w:rPr>
      <w:rFonts w:ascii="Times New Roman" w:eastAsiaTheme="minorHAnsi" w:hAnsi="Times New Roman" w:cstheme="minorBidi"/>
      <w:i/>
      <w:color w:val="auto"/>
      <w:sz w:val="23"/>
      <w:szCs w:val="22"/>
      <w:lang w:eastAsia="en-US"/>
    </w:rPr>
  </w:style>
  <w:style w:type="paragraph" w:customStyle="1" w:styleId="14">
    <w:name w:val="Колонтитул1"/>
    <w:basedOn w:val="a"/>
    <w:link w:val="a7"/>
    <w:uiPriority w:val="99"/>
    <w:rsid w:val="00606197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color w:val="auto"/>
      <w:sz w:val="23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60619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0619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0619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0619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d">
    <w:name w:val="Table Grid"/>
    <w:basedOn w:val="a1"/>
    <w:uiPriority w:val="59"/>
    <w:rsid w:val="0060619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090B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EE2421"/>
  </w:style>
  <w:style w:type="paragraph" w:customStyle="1" w:styleId="ConsPlusNonformat">
    <w:name w:val="ConsPlusNonformat"/>
    <w:rsid w:val="00EE24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E24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24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6">
    <w:name w:val="Просмотренная гиперссылка1"/>
    <w:basedOn w:val="a0"/>
    <w:uiPriority w:val="99"/>
    <w:semiHidden/>
    <w:unhideWhenUsed/>
    <w:rsid w:val="00EE2421"/>
    <w:rPr>
      <w:color w:val="800080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EE2421"/>
    <w:pPr>
      <w:widowControl/>
    </w:pPr>
    <w:rPr>
      <w:rFonts w:ascii="Tahoma" w:hAnsi="Tahoma" w:cs="Tahoma"/>
      <w:color w:val="auto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E2421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unhideWhenUsed/>
    <w:rsid w:val="00EE2421"/>
    <w:pPr>
      <w:widowControl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x-none" w:eastAsia="en-US"/>
    </w:rPr>
  </w:style>
  <w:style w:type="character" w:customStyle="1" w:styleId="25">
    <w:name w:val="Основной текст 2 Знак"/>
    <w:basedOn w:val="a0"/>
    <w:link w:val="24"/>
    <w:uiPriority w:val="99"/>
    <w:rsid w:val="00EE2421"/>
    <w:rPr>
      <w:rFonts w:ascii="Calibri" w:eastAsia="Calibri" w:hAnsi="Calibri" w:cs="Times New Roman"/>
      <w:lang w:val="x-none"/>
    </w:rPr>
  </w:style>
  <w:style w:type="character" w:customStyle="1" w:styleId="ConsPlusNormal0">
    <w:name w:val="ConsPlusNormal Знак"/>
    <w:link w:val="ConsPlusNormal"/>
    <w:rsid w:val="00EE2421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EE2421"/>
    <w:pPr>
      <w:widowControl/>
      <w:ind w:left="720"/>
      <w:contextualSpacing/>
    </w:pPr>
    <w:rPr>
      <w:rFonts w:ascii="Times New Roman" w:hAnsi="Times New Roman" w:cs="Times New Roman"/>
      <w:color w:val="auto"/>
      <w:lang w:eastAsia="en-US"/>
    </w:rPr>
  </w:style>
  <w:style w:type="table" w:customStyle="1" w:styleId="17">
    <w:name w:val="Сетка таблицы1"/>
    <w:basedOn w:val="a1"/>
    <w:next w:val="ad"/>
    <w:uiPriority w:val="99"/>
    <w:rsid w:val="00EE2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нак1 Знак Знак Знак"/>
    <w:basedOn w:val="a"/>
    <w:rsid w:val="00EE2421"/>
    <w:pPr>
      <w:widowControl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af1">
    <w:name w:val="Normal (Web)"/>
    <w:basedOn w:val="a"/>
    <w:uiPriority w:val="99"/>
    <w:unhideWhenUsed/>
    <w:rsid w:val="00EE24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customStyle="1" w:styleId="19">
    <w:name w:val="Без интервала1"/>
    <w:next w:val="af2"/>
    <w:uiPriority w:val="1"/>
    <w:qFormat/>
    <w:rsid w:val="00EE2421"/>
    <w:pPr>
      <w:spacing w:after="0" w:line="240" w:lineRule="auto"/>
    </w:pPr>
  </w:style>
  <w:style w:type="character" w:customStyle="1" w:styleId="1a">
    <w:name w:val="Неразрешенное упоминание1"/>
    <w:basedOn w:val="a0"/>
    <w:uiPriority w:val="99"/>
    <w:semiHidden/>
    <w:unhideWhenUsed/>
    <w:rsid w:val="00EE2421"/>
    <w:rPr>
      <w:color w:val="605E5C"/>
      <w:shd w:val="clear" w:color="auto" w:fill="E1DFDD"/>
    </w:rPr>
  </w:style>
  <w:style w:type="paragraph" w:customStyle="1" w:styleId="docdata">
    <w:name w:val="docdata"/>
    <w:aliases w:val="docy,v5,2855,bqiaagaaeyqcaaagiaiaaaoacaaaby4iaaaaaaaaaaaaaaaaaaaaaaaaaaaaaaaaaaaaaaaaaaaaaaaaaaaaaaaaaaaaaaaaaaaaaaaaaaaaaaaaaaaaaaaaaaaaaaaaaaaaaaaaaaaaaaaaaaaaaaaaaaaaaaaaaaaaaaaaaaaaaaaaaaaaaaaaaaaaaaaaaaaaaaaaaaaaaaaaaaaaaaaaaaaaaaaaaaaaaaaa"/>
    <w:basedOn w:val="a"/>
    <w:rsid w:val="00EE24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2154">
    <w:name w:val="2154"/>
    <w:aliases w:val="bqiaagaaeyqcaaagiaiaaapdbqaabdefaaaaaaaaaaaaaaaaaaaaaaaaaaaaaaaaaaaaaaaaaaaaaaaaaaaaaaaaaaaaaaaaaaaaaaaaaaaaaaaaaaaaaaaaaaaaaaaaaaaaaaaaaaaaaaaaaaaaaaaaaaaaaaaaaaaaaaaaaaaaaaaaaaaaaaaaaaaaaaaaaaaaaaaaaaaaaaaaaaaaaaaaaaaaaaaaaaaaaaaa"/>
    <w:basedOn w:val="a0"/>
    <w:rsid w:val="00EE2421"/>
  </w:style>
  <w:style w:type="character" w:customStyle="1" w:styleId="2225">
    <w:name w:val="2225"/>
    <w:aliases w:val="bqiaagaaeyqcaaagiaiaaan9awaabvwiaaaaaaaaaaaaaaaaaaaaaaaaaaaaaaaaaaaaaaaaaaaaaaaaaaaaaaaaaaaaaaaaaaaaaaaaaaaaaaaaaaaaaaaaaaaaaaaaaaaaaaaaaaaaaaaaaaaaaaaaaaaaaaaaaaaaaaaaaaaaaaaaaaaaaaaaaaaaaaaaaaaaaaaaaaaaaaaaaaaaaaaaaaaaaaaaaaaaaaaa"/>
    <w:rsid w:val="00EE2421"/>
  </w:style>
  <w:style w:type="character" w:styleId="af3">
    <w:name w:val="FollowedHyperlink"/>
    <w:basedOn w:val="a0"/>
    <w:uiPriority w:val="99"/>
    <w:semiHidden/>
    <w:unhideWhenUsed/>
    <w:rsid w:val="00EE2421"/>
    <w:rPr>
      <w:color w:val="800080" w:themeColor="followedHyperlink"/>
      <w:u w:val="single"/>
    </w:rPr>
  </w:style>
  <w:style w:type="paragraph" w:styleId="af2">
    <w:name w:val="No Spacing"/>
    <w:uiPriority w:val="1"/>
    <w:qFormat/>
    <w:rsid w:val="00EE242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27DC072D63426D9DA1CCFA0AA2019703698B5924ED1E191A06163C822167BE41EEA033C7A930D52F9B769624A1EB6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orod@mail.amursk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39</Pages>
  <Words>9776</Words>
  <Characters>55725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Городское поселение "Город Амурск"</Company>
  <LinksUpToDate>false</LinksUpToDate>
  <CharactersWithSpaces>65371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Митрохина Наталья Валентиновна</dc:creator>
  <cp:lastModifiedBy>Яценко Светлана Николаевна</cp:lastModifiedBy>
  <cp:revision>26</cp:revision>
  <dcterms:created xsi:type="dcterms:W3CDTF">2017-10-20T05:23:00Z</dcterms:created>
  <dcterms:modified xsi:type="dcterms:W3CDTF">2026-03-10T23:55:00Z</dcterms:modified>
</cp:coreProperties>
</file>